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7cb7" w14:textId="2f37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Новоселов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Новоселов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Новоселов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1. Осы Қостанай облысы Әулиекөл ауданы Новоселов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Новоселов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Новоселов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Құрғуус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