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e528a" w14:textId="f9e52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Әулиекөл ауданы Диев ауылдық округінің бөлек жергілікті қоғамдастық жиындарын өткізу қағидаларын және жергілікті қоғамдастық жиындарына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Әулиекөл ауданы мәслихатының 2023 жылғы 1 қарашадағы № 76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Қазақстан Республикасы Ұлттық экономикасы министрінің 2023 жылғы 23 маусымдағы № 122 "Жергілікті қоғамдастықтың бөлек жиындарын өткізудің үлгі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Әулиекөл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облысы Әулиекөл ауданы Диев ауылдық округінің жергілікті қоғамдастықтың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Әулиекөл ауданы Диев ауылдық округінің жергілікті қоғамдастықтың жиынына қатысу үшін ауылдар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Әулиекөл ауданы Диев ауылдық округінің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1. Осы Қостанай облысы Әулиекөл ауданы Диев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Ұлттық экономикасы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Диев ауылдық округінің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бөлек жергілікті қоғамдастық жиыны – ауылдар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ауылдар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усчаскелерге (ауылдарға, көшелерге)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Ауылдық округ әкімі ауылдар шегінде жергілікті қоғамдастықтың бөлек жиынын шақырады және ұйымдастырады.</w:t>
      </w:r>
    </w:p>
    <w:bookmarkEnd w:id="13"/>
    <w:bookmarkStart w:name="z23"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өткізілмейді.</w:t>
      </w:r>
    </w:p>
    <w:bookmarkEnd w:id="14"/>
    <w:bookmarkStart w:name="z24"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хабардар етіледі.</w:t>
      </w:r>
    </w:p>
    <w:bookmarkEnd w:id="15"/>
    <w:bookmarkStart w:name="z25" w:id="16"/>
    <w:p>
      <w:pPr>
        <w:spacing w:after="0"/>
        <w:ind w:left="0"/>
        <w:jc w:val="both"/>
      </w:pPr>
      <w:r>
        <w:rPr>
          <w:rFonts w:ascii="Times New Roman"/>
          <w:b w:val="false"/>
          <w:i w:val="false"/>
          <w:color w:val="000000"/>
          <w:sz w:val="28"/>
        </w:rPr>
        <w:t>
      7. Жергілікті қоғамдастықтың бөлек жиынын ашудың алдында ауылдардың қатысып отырған тұрғындарын тіркеу жүргізіледі.</w:t>
      </w:r>
    </w:p>
    <w:bookmarkEnd w:id="16"/>
    <w:bookmarkStart w:name="z26"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органдарында ұсталатын адамдардың жергілікті қоғамдастықтың бөлек жиынына қатысуына жол берілмейді.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ауылдық округте тұратын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8. Жергілікті қоғамдастықтың бөлек жиынын ауылдық округ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Ауылдық округ әкімі немесе ол уәкілеттік берген тұлға бөлек жергілікті қоғамдастық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рәсімдеу үшін ашық дауыс беру арқылы хатшы сайланады.</w:t>
      </w:r>
    </w:p>
    <w:bookmarkEnd w:id="21"/>
    <w:bookmarkStart w:name="z31" w:id="22"/>
    <w:p>
      <w:pPr>
        <w:spacing w:after="0"/>
        <w:ind w:left="0"/>
        <w:jc w:val="both"/>
      </w:pPr>
      <w:r>
        <w:rPr>
          <w:rFonts w:ascii="Times New Roman"/>
          <w:b w:val="false"/>
          <w:i w:val="false"/>
          <w:color w:val="000000"/>
          <w:sz w:val="28"/>
        </w:rPr>
        <w:t>
      9. Жергілікті қоғамдастық жиынына қатысу үшін ауылдар тұрғындары өкілдерінің кандидатураларын Әулиекөл аудандық мәслихаты бекіткен сандық құрамға сәйкес жергілікті қоғамдастықтың бөлек жиынының қатысушылары ұсынады.</w:t>
      </w:r>
    </w:p>
    <w:bookmarkEnd w:id="22"/>
    <w:bookmarkStart w:name="z32"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3"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4"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Диев ауылдық округ әкімінің аппаратына береді.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хатама жүргізіледі, онда:</w:t>
      </w:r>
    </w:p>
    <w:bookmarkEnd w:id="26"/>
    <w:bookmarkStart w:name="z36"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7" w:id="28"/>
    <w:p>
      <w:pPr>
        <w:spacing w:after="0"/>
        <w:ind w:left="0"/>
        <w:jc w:val="both"/>
      </w:pPr>
      <w:r>
        <w:rPr>
          <w:rFonts w:ascii="Times New Roman"/>
          <w:b w:val="false"/>
          <w:i w:val="false"/>
          <w:color w:val="000000"/>
          <w:sz w:val="28"/>
        </w:rPr>
        <w:t>
      2) ауылдық округ аумағында тұратын жергілікті қоғамдастық жиналысына қатысуға құқығы бар жергілікті қоғамдастық мүшелерінің жалпы саны;</w:t>
      </w:r>
    </w:p>
    <w:bookmarkEnd w:id="28"/>
    <w:bookmarkStart w:name="z38"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9" w:id="30"/>
    <w:p>
      <w:pPr>
        <w:spacing w:after="0"/>
        <w:ind w:left="0"/>
        <w:jc w:val="both"/>
      </w:pPr>
      <w:r>
        <w:rPr>
          <w:rFonts w:ascii="Times New Roman"/>
          <w:b w:val="false"/>
          <w:i w:val="false"/>
          <w:color w:val="000000"/>
          <w:sz w:val="28"/>
        </w:rPr>
        <w:t>
      4) жергілікті қоғамдастық жиынының немесе жернілікті қоғамдастық жиналысының төрағасы мен хатшысының тегі, аты, әкесінің аты (ол болған жағдайда);</w:t>
      </w:r>
    </w:p>
    <w:bookmarkEnd w:id="30"/>
    <w:bookmarkStart w:name="z40"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5" w:id="32"/>
    <w:p>
      <w:pPr>
        <w:spacing w:after="0"/>
        <w:ind w:left="0"/>
        <w:jc w:val="left"/>
      </w:pPr>
      <w:r>
        <w:rPr>
          <w:rFonts w:ascii="Times New Roman"/>
          <w:b/>
          <w:i w:val="false"/>
          <w:color w:val="000000"/>
        </w:rPr>
        <w:t xml:space="preserve"> Қостанай облысы Әулиекөл ауданы Диев ауылдық округінің жергілікті қоғамдастықтың жиынына қатысу үшін тұрғындар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3"/>
          <w:p>
            <w:pPr>
              <w:spacing w:after="20"/>
              <w:ind w:left="20"/>
              <w:jc w:val="both"/>
            </w:pPr>
            <w:r>
              <w:rPr>
                <w:rFonts w:ascii="Times New Roman"/>
                <w:b w:val="false"/>
                <w:i w:val="false"/>
                <w:color w:val="000000"/>
                <w:sz w:val="20"/>
              </w:rPr>
              <w:t>
№</w:t>
            </w:r>
          </w:p>
          <w:bookmarkEnd w:id="33"/>
          <w:p>
            <w:pPr>
              <w:spacing w:after="20"/>
              <w:ind w:left="20"/>
              <w:jc w:val="both"/>
            </w:pPr>
            <w:r>
              <w:rPr>
                <w:rFonts w:ascii="Times New Roman"/>
                <w:b w:val="false"/>
                <w:i w:val="false"/>
                <w:color w:val="000000"/>
                <w:sz w:val="20"/>
              </w:rPr>
              <w:t>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Диев ауылдық округінің елді мекендері, көшелер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4"/>
          <w:p>
            <w:pPr>
              <w:spacing w:after="20"/>
              <w:ind w:left="20"/>
              <w:jc w:val="both"/>
            </w:pPr>
            <w:r>
              <w:rPr>
                <w:rFonts w:ascii="Times New Roman"/>
                <w:b w:val="false"/>
                <w:i w:val="false"/>
                <w:color w:val="000000"/>
                <w:sz w:val="20"/>
              </w:rPr>
              <w:t>
Өкілдер саны</w:t>
            </w:r>
          </w:p>
          <w:bookmarkEnd w:id="34"/>
          <w:p>
            <w:pPr>
              <w:spacing w:after="20"/>
              <w:ind w:left="20"/>
              <w:jc w:val="both"/>
            </w:pPr>
            <w:r>
              <w:rPr>
                <w:rFonts w:ascii="Times New Roman"/>
                <w:b w:val="false"/>
                <w:i w:val="false"/>
                <w:color w:val="000000"/>
                <w:sz w:val="20"/>
              </w:rPr>
              <w:t>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Баймағамбетов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Байтұрсынов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Бигелдинов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Мамедов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Нечепуренко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Үшқарасу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Косагал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лет Целины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Новая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Пер.Восточный, Пришкольная, Приэлеваторная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Строительная, Юбилейная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Қ.Тұрғымбаев атындағы ауыл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А.Молдағұлова, Абай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Әуезов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Баймағамбетов, Байтұрсынов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Больничая, Бураншин, Колос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Майлин, Молодежная, Озерная, Школьная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