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996b8" w14:textId="ed996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Әулиекөл ауданы Әулиекөл ауылының жергілікті қоғамдастықтың жиынына қатысу үшін бөлек жергілікті қоғамдастық жиындарын өткізу қағидаларын және ауыл тұрғындары өкілдерінің сандық құрамын бекіту туралы</w:t>
      </w:r>
    </w:p>
    <w:p>
      <w:pPr>
        <w:spacing w:after="0"/>
        <w:ind w:left="0"/>
        <w:jc w:val="both"/>
      </w:pPr>
      <w:r>
        <w:rPr>
          <w:rFonts w:ascii="Times New Roman"/>
          <w:b w:val="false"/>
          <w:i w:val="false"/>
          <w:color w:val="000000"/>
          <w:sz w:val="28"/>
        </w:rPr>
        <w:t>Қостанай облысы Әулиекөл ауданы мәслихатының 2023 жылғы 1 қарашадағы № 74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Қазақстан Республикасы Ұлттық экономикасы министрінің 2023 жылғы 23 маусымдағы № 122 "Жергілікті қоғамдастықтың бөлек жиындарын өткізудің үлгі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Әулиекөл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Қостанай облысы Әулиекөл ауданы Әулиекөл ауылының жергілікті қоғамдастықтың бөлек жиындарын өткізудің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Қостанай облысы Әулиекөл ауданы Әулиекөл ауылының жергілікті қоғамдастықтың жиынына қатысу үшін ауыл тұрғындары өкілдерінің сандық құрамы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Қойшыбаев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3" w:id="4"/>
    <w:p>
      <w:pPr>
        <w:spacing w:after="0"/>
        <w:ind w:left="0"/>
        <w:jc w:val="left"/>
      </w:pPr>
      <w:r>
        <w:rPr>
          <w:rFonts w:ascii="Times New Roman"/>
          <w:b/>
          <w:i w:val="false"/>
          <w:color w:val="000000"/>
        </w:rPr>
        <w:t xml:space="preserve"> Қостанай облысы Әулиекөл ауданы Әулиекөл ауылының жергілікті қоғамдастықтың бөлек жиындарын өткізудің қағидалары</w:t>
      </w:r>
    </w:p>
    <w:bookmarkEnd w:id="4"/>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xml:space="preserve">
      1. Осы Қостанай облысы Әулиекөл ауданы Әулиекөл ауылының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Қазақстан Республикасы Ұлттық экономикасы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Әулиекөл ауылы тұрғындарының жергілікті қоғамдастықтың бөлек жиындарын өткізудің тәртібін белгілейді.</w:t>
      </w:r>
    </w:p>
    <w:bookmarkEnd w:id="6"/>
    <w:bookmarkStart w:name="z16"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7" w:id="8"/>
    <w:p>
      <w:pPr>
        <w:spacing w:after="0"/>
        <w:ind w:left="0"/>
        <w:jc w:val="both"/>
      </w:pPr>
      <w:r>
        <w:rPr>
          <w:rFonts w:ascii="Times New Roman"/>
          <w:b w:val="false"/>
          <w:i w:val="false"/>
          <w:color w:val="000000"/>
          <w:sz w:val="28"/>
        </w:rPr>
        <w:t>
      1) бөлек жергілікті қоғамдастық жиыны – ауыл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18" w:id="9"/>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ауыл аумағында тұратын тұрғындардың (жергілікті қоғамдастық мүшелерінің) жиынтығы.</w:t>
      </w:r>
    </w:p>
    <w:bookmarkEnd w:id="9"/>
    <w:bookmarkStart w:name="z19" w:id="10"/>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10"/>
    <w:bookmarkStart w:name="z20" w:id="11"/>
    <w:p>
      <w:pPr>
        <w:spacing w:after="0"/>
        <w:ind w:left="0"/>
        <w:jc w:val="both"/>
      </w:pPr>
      <w:r>
        <w:rPr>
          <w:rFonts w:ascii="Times New Roman"/>
          <w:b w:val="false"/>
          <w:i w:val="false"/>
          <w:color w:val="000000"/>
          <w:sz w:val="28"/>
        </w:rPr>
        <w:t>
      3. Жергілікті қоғамдастықтың бөлек жиынын өткізу үшін ауылдың аумағы учаскелерге (көшелерге) бөлінеді.</w:t>
      </w:r>
    </w:p>
    <w:bookmarkEnd w:id="11"/>
    <w:bookmarkStart w:name="z21"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2" w:id="13"/>
    <w:p>
      <w:pPr>
        <w:spacing w:after="0"/>
        <w:ind w:left="0"/>
        <w:jc w:val="both"/>
      </w:pPr>
      <w:r>
        <w:rPr>
          <w:rFonts w:ascii="Times New Roman"/>
          <w:b w:val="false"/>
          <w:i w:val="false"/>
          <w:color w:val="000000"/>
          <w:sz w:val="28"/>
        </w:rPr>
        <w:t>
      5. Ауыл әкімі ауыл шегінде жергілікті қоғамдастықтың бөлек жиынын шақырады және ұйымдастырады.</w:t>
      </w:r>
    </w:p>
    <w:bookmarkEnd w:id="13"/>
    <w:bookmarkStart w:name="z23" w:id="14"/>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өткізілмейді.</w:t>
      </w:r>
    </w:p>
    <w:bookmarkEnd w:id="14"/>
    <w:bookmarkStart w:name="z24" w:id="15"/>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ауылы әкімі бұқаралық ақпарат құралдары арқылы немесе өзге де тәсілдермен олар өткізілетін күнге дейін күнтізбелік он күннен кешіктірмей хабардар етіледі.</w:t>
      </w:r>
    </w:p>
    <w:bookmarkEnd w:id="15"/>
    <w:bookmarkStart w:name="z25" w:id="16"/>
    <w:p>
      <w:pPr>
        <w:spacing w:after="0"/>
        <w:ind w:left="0"/>
        <w:jc w:val="both"/>
      </w:pPr>
      <w:r>
        <w:rPr>
          <w:rFonts w:ascii="Times New Roman"/>
          <w:b w:val="false"/>
          <w:i w:val="false"/>
          <w:color w:val="000000"/>
          <w:sz w:val="28"/>
        </w:rPr>
        <w:t>
      7. Жергілікті қоғамдастықтың бөлек жиынын ашудың алдында ауылдың (көшенің) қатысып отырған тұрғындарын тіркеу жүргізіледі.</w:t>
      </w:r>
    </w:p>
    <w:bookmarkEnd w:id="16"/>
    <w:bookmarkStart w:name="z26" w:id="17"/>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органдарында ұсталатын адамдардың жергілікті қоғамдастықтың бөлек жиынына қатысуына жол берілмейді.</w:t>
      </w:r>
    </w:p>
    <w:bookmarkEnd w:id="17"/>
    <w:bookmarkStart w:name="z27" w:id="18"/>
    <w:p>
      <w:pPr>
        <w:spacing w:after="0"/>
        <w:ind w:left="0"/>
        <w:jc w:val="both"/>
      </w:pPr>
      <w:r>
        <w:rPr>
          <w:rFonts w:ascii="Times New Roman"/>
          <w:b w:val="false"/>
          <w:i w:val="false"/>
          <w:color w:val="000000"/>
          <w:sz w:val="28"/>
        </w:rPr>
        <w:t>
      Жергілікті қоғамдастықтың бөлек жиыны осы ауылда тұратын тұрғындардың (жергілікті қоғамдастық мүшелерінің) кемінде он пайызы қатысқан кезде өтті деп есептеледі.</w:t>
      </w:r>
    </w:p>
    <w:bookmarkEnd w:id="18"/>
    <w:bookmarkStart w:name="z28" w:id="19"/>
    <w:p>
      <w:pPr>
        <w:spacing w:after="0"/>
        <w:ind w:left="0"/>
        <w:jc w:val="both"/>
      </w:pPr>
      <w:r>
        <w:rPr>
          <w:rFonts w:ascii="Times New Roman"/>
          <w:b w:val="false"/>
          <w:i w:val="false"/>
          <w:color w:val="000000"/>
          <w:sz w:val="28"/>
        </w:rPr>
        <w:t>
      8. Жергілікті қоғамдастықтың бөлек жиынын ауыл әкімі немесе ол уәкілеттік берген тұлға ашады.</w:t>
      </w:r>
    </w:p>
    <w:bookmarkEnd w:id="19"/>
    <w:bookmarkStart w:name="z29" w:id="20"/>
    <w:p>
      <w:pPr>
        <w:spacing w:after="0"/>
        <w:ind w:left="0"/>
        <w:jc w:val="both"/>
      </w:pPr>
      <w:r>
        <w:rPr>
          <w:rFonts w:ascii="Times New Roman"/>
          <w:b w:val="false"/>
          <w:i w:val="false"/>
          <w:color w:val="000000"/>
          <w:sz w:val="28"/>
        </w:rPr>
        <w:t>
      Ауыл әкімі немесе ол уәкілеттік берген тұлға бөлек жергілікті қоғамдастық жиынының төрағасы болып табылады.</w:t>
      </w:r>
    </w:p>
    <w:bookmarkEnd w:id="20"/>
    <w:bookmarkStart w:name="z30" w:id="21"/>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рәсімдеу үшін ашық дауыс беру арқылы хатшы сайланады.</w:t>
      </w:r>
    </w:p>
    <w:bookmarkEnd w:id="21"/>
    <w:bookmarkStart w:name="z31" w:id="22"/>
    <w:p>
      <w:pPr>
        <w:spacing w:after="0"/>
        <w:ind w:left="0"/>
        <w:jc w:val="both"/>
      </w:pPr>
      <w:r>
        <w:rPr>
          <w:rFonts w:ascii="Times New Roman"/>
          <w:b w:val="false"/>
          <w:i w:val="false"/>
          <w:color w:val="000000"/>
          <w:sz w:val="28"/>
        </w:rPr>
        <w:t>
      9. Жергілікті қоғамдастық жиынына қатысу үшін ауыл тұрғындары өкілдерінің кандидатураларын Әулиекөл аудандық мәслихаты бекіткен сандық құрамға сәйкес жергілікті қоғамдастықтың бөлек жиынының қатысушылары ұсынады.</w:t>
      </w:r>
    </w:p>
    <w:bookmarkEnd w:id="22"/>
    <w:bookmarkStart w:name="z32" w:id="23"/>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3"/>
    <w:bookmarkStart w:name="z33" w:id="24"/>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4"/>
    <w:bookmarkStart w:name="z34" w:id="25"/>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Әулиекөл ауылы әкімінің аппаратына береді.</w:t>
      </w:r>
    </w:p>
    <w:bookmarkEnd w:id="25"/>
    <w:bookmarkStart w:name="z35" w:id="2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хатама жүргізіледі, онда:</w:t>
      </w:r>
    </w:p>
    <w:bookmarkEnd w:id="26"/>
    <w:bookmarkStart w:name="z36" w:id="27"/>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7"/>
    <w:bookmarkStart w:name="z37" w:id="28"/>
    <w:p>
      <w:pPr>
        <w:spacing w:after="0"/>
        <w:ind w:left="0"/>
        <w:jc w:val="both"/>
      </w:pPr>
      <w:r>
        <w:rPr>
          <w:rFonts w:ascii="Times New Roman"/>
          <w:b w:val="false"/>
          <w:i w:val="false"/>
          <w:color w:val="000000"/>
          <w:sz w:val="28"/>
        </w:rPr>
        <w:t>
      2) ауыл аумағында тұратын жергілікті қоғамдастық жиналысына қатысуға құқығы бар жергілікті қоғамдастық мүшелерінің жалпы саны;</w:t>
      </w:r>
    </w:p>
    <w:bookmarkEnd w:id="28"/>
    <w:bookmarkStart w:name="z38" w:id="29"/>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29"/>
    <w:bookmarkStart w:name="z39" w:id="30"/>
    <w:p>
      <w:pPr>
        <w:spacing w:after="0"/>
        <w:ind w:left="0"/>
        <w:jc w:val="both"/>
      </w:pPr>
      <w:r>
        <w:rPr>
          <w:rFonts w:ascii="Times New Roman"/>
          <w:b w:val="false"/>
          <w:i w:val="false"/>
          <w:color w:val="000000"/>
          <w:sz w:val="28"/>
        </w:rPr>
        <w:t>
      4) жергілікті қоғамдастық жиынының немесе жернілікті қоғамдастық жиналысының төрағасы мен хатшысының тегі, аты, әкесінің аты (ол болған жағдайда);</w:t>
      </w:r>
    </w:p>
    <w:bookmarkEnd w:id="30"/>
    <w:bookmarkStart w:name="z40" w:id="31"/>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5" w:id="32"/>
    <w:p>
      <w:pPr>
        <w:spacing w:after="0"/>
        <w:ind w:left="0"/>
        <w:jc w:val="left"/>
      </w:pPr>
      <w:r>
        <w:rPr>
          <w:rFonts w:ascii="Times New Roman"/>
          <w:b/>
          <w:i w:val="false"/>
          <w:color w:val="000000"/>
        </w:rPr>
        <w:t xml:space="preserve"> Қостанай облысы Әулиекөл ауданы Әулиекөл ауылының жергілікті қоғамдастықтың жиынына қатысу үшін ауыл тұрғындары өкілдерінің сандық құрамы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Байтұрсынов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Баймағамбетов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 Асанбаев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Саржетім Қарабалуан батыр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 Еркімбаев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Космонавт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Мамедов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Куаныш Шәмшиев, Омаров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Пушкин, Западная, Индустриальная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Пятилетка, Бәйтерек, Есенин, Островский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Дорожная, Затобол, Строитель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 Лесная, Украинская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Чехов, Таран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Приозерная, Советская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Байқұлақ Батыр, Уәлиханов, Южная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Пятилетка, Астана, Әуезов, Молодежная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Жангелді, Рахимов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 Жылгелдин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Шақшақ Жанибек батыр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Родниковая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Озерная, Съянов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Чкалов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лет ВЛКСМ, Абай, Новая, Прибрежная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Березовая, Песчанная, Трудовая, Фаризов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Целинная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Киров, Спортивная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Досымханов, Салык Молдахметов, Терешкова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Мұкаш Тойқожаұлы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Лермонтов, Заводская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Пионерская, Рабочая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Шаяхметов, Энергетик, Тұргымбаев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