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3afa" w14:textId="f9e3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Үштөбе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60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Үштөбе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Үштөбе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Үштөбе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Үштөбе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Үштөбе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Үштөбе ауылының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