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d0a40" w14:textId="9cd0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Арқалық қаласы Жалғызтал ауылының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Арқалық қаласы мәслихатының 2023 жылғы 5 қазандағы № 55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Арқалық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Арқалық қаласы Жалғызтал ауылының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Арқалық қаласы Жалғызтал ауылының жергілікті қоғамдастық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Арқалық қаласы Жалғызтал ауылының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Арқалық қаласы Жалғызтал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Жалғызтал ауылы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 аумағы учаскелерге (көшелер)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 әкімі ауыл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Арқалық қалалық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ауылдық округ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Арқалық қаласы Жалғызтал ауылының жергілікті қоғамдастық жиынына қатысу үшін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Ишмұхамбетов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