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e927" w14:textId="c9ce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қаласының Ашутасты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2023 жылғы 17 мамырдағы № 30 шешімі. Жойылды - Қостанай облысы Арқалық қаласы мәслихатының 2023 жылғы 5 қазандағы № 48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Арқалық қаласы мәслихатының 05.10.2023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қалалық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Ашутасты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Арқалық қаласының Ашутасты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Арқалық қаласының Ашутасты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қаласының Ашутасты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Ашутасты ауылдық округі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Ашутасты ауылдық округі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Ашутасты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Ашутасты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Ашутасты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Ашутасты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Ашутасты ауылдық округі шегінде бөлек жергілікті қоғамдастық жиынын өткізуді ауылдық округ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 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 жиынының ашылуы алдында Ашутасты ауылдық округінің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Ашутасты ауылдық округінде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Ашутасты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Ашутасты ауылдық округі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Ашутасты ауылдық округінің тұрғындары өкілдерінің кандидатураларын Арқалық қалалық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Ашутасты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 w:id="25"/>
    <w:p>
      <w:pPr>
        <w:spacing w:after="0"/>
        <w:ind w:left="0"/>
        <w:jc w:val="left"/>
      </w:pPr>
      <w:r>
        <w:rPr>
          <w:rFonts w:ascii="Times New Roman"/>
          <w:b/>
          <w:i w:val="false"/>
          <w:color w:val="000000"/>
        </w:rPr>
        <w:t xml:space="preserve"> Қостанай облысы Арқалық қаласының Ашутасты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қаласының Ашутасты ауылдық округінің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тәуелсіздігіне 10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Майкүтов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60 жыл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Гидроспецстрой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