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2308" w14:textId="ca82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бойынша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Қостанай облысы Арқалық қаласы мәслихатының 2023 жылғы 21 сәуірдегі № 12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"Жайылымдар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Арқалық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Арқалық қаласы бойынша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Арқалық қаласы бойынша 2022-2023 жылдарға арналған жайылымдарды басқару және оларды пайдалану жөніндегі жоспар</w:t>
      </w:r>
    </w:p>
    <w:bookmarkEnd w:id="3"/>
    <w:bookmarkStart w:name="z13" w:id="4"/>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Арқалық қаласы аумағында жайылымдардың орналасу </w:t>
      </w:r>
      <w:r>
        <w:rPr>
          <w:rFonts w:ascii="Times New Roman"/>
          <w:b w:val="false"/>
          <w:i w:val="false"/>
          <w:color w:val="000000"/>
          <w:sz w:val="28"/>
        </w:rPr>
        <w:t>схемасы</w:t>
      </w:r>
      <w:r>
        <w:rPr>
          <w:rFonts w:ascii="Times New Roman"/>
          <w:b w:val="false"/>
          <w:i w:val="false"/>
          <w:color w:val="000000"/>
          <w:sz w:val="28"/>
        </w:rPr>
        <w:t xml:space="preserve"> (картасы) Арқалық қаласы бойынша 2022-2023 жылдарға арналған жайылымдарды басқару және оларды пайдалану жөніндегі жоспарға </w:t>
      </w:r>
      <w:r>
        <w:rPr>
          <w:rFonts w:ascii="Times New Roman"/>
          <w:b w:val="false"/>
          <w:i w:val="false"/>
          <w:color w:val="000000"/>
          <w:sz w:val="28"/>
        </w:rPr>
        <w:t>1-қосымша</w:t>
      </w:r>
      <w:r>
        <w:rPr>
          <w:rFonts w:ascii="Times New Roman"/>
          <w:b w:val="false"/>
          <w:i w:val="false"/>
          <w:color w:val="000000"/>
          <w:sz w:val="28"/>
        </w:rPr>
        <w:t>);</w:t>
      </w:r>
    </w:p>
    <w:bookmarkEnd w:id="4"/>
    <w:bookmarkStart w:name="z14" w:id="5"/>
    <w:p>
      <w:pPr>
        <w:spacing w:after="0"/>
        <w:ind w:left="0"/>
        <w:jc w:val="both"/>
      </w:pPr>
      <w:r>
        <w:rPr>
          <w:rFonts w:ascii="Times New Roman"/>
          <w:b w:val="false"/>
          <w:i w:val="false"/>
          <w:color w:val="000000"/>
          <w:sz w:val="28"/>
        </w:rPr>
        <w:t xml:space="preserve">
      2) жайылым айналымдарының қолайлы </w:t>
      </w:r>
      <w:r>
        <w:rPr>
          <w:rFonts w:ascii="Times New Roman"/>
          <w:b w:val="false"/>
          <w:i w:val="false"/>
          <w:color w:val="000000"/>
          <w:sz w:val="28"/>
        </w:rPr>
        <w:t>схемалары</w:t>
      </w:r>
      <w:r>
        <w:rPr>
          <w:rFonts w:ascii="Times New Roman"/>
          <w:b w:val="false"/>
          <w:i w:val="false"/>
          <w:color w:val="000000"/>
          <w:sz w:val="28"/>
        </w:rPr>
        <w:t xml:space="preserve"> (Арқалық қаласы бойынша 2022-2023 жылдарға жылдарға арналған жайылымдарды басқару және оларды пайдалану жөніндегі жоспарға </w:t>
      </w:r>
      <w:r>
        <w:rPr>
          <w:rFonts w:ascii="Times New Roman"/>
          <w:b w:val="false"/>
          <w:i w:val="false"/>
          <w:color w:val="000000"/>
          <w:sz w:val="28"/>
        </w:rPr>
        <w:t>схемалары</w:t>
      </w:r>
      <w:r>
        <w:rPr>
          <w:rFonts w:ascii="Times New Roman"/>
          <w:b w:val="false"/>
          <w:i w:val="false"/>
          <w:color w:val="000000"/>
          <w:sz w:val="28"/>
        </w:rPr>
        <w:t>);</w:t>
      </w:r>
    </w:p>
    <w:bookmarkEnd w:id="5"/>
    <w:bookmarkStart w:name="z15" w:id="6"/>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w:t>
      </w:r>
      <w:r>
        <w:rPr>
          <w:rFonts w:ascii="Times New Roman"/>
          <w:b w:val="false"/>
          <w:i w:val="false"/>
          <w:color w:val="000000"/>
          <w:sz w:val="28"/>
        </w:rPr>
        <w:t>картасы</w:t>
      </w:r>
      <w:r>
        <w:rPr>
          <w:rFonts w:ascii="Times New Roman"/>
          <w:b w:val="false"/>
          <w:i w:val="false"/>
          <w:color w:val="000000"/>
          <w:sz w:val="28"/>
        </w:rPr>
        <w:t xml:space="preserve"> (Арқалық қаласы бойынша 2022-2023 жылдарға жылдарға арналған жайылымдарды басқару және оларды пайдалану жөніндегі жоспарға </w:t>
      </w:r>
      <w:r>
        <w:rPr>
          <w:rFonts w:ascii="Times New Roman"/>
          <w:b w:val="false"/>
          <w:i w:val="false"/>
          <w:color w:val="000000"/>
          <w:sz w:val="28"/>
        </w:rPr>
        <w:t>3-қосымша</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w:t>
      </w:r>
      <w:r>
        <w:rPr>
          <w:rFonts w:ascii="Times New Roman"/>
          <w:b w:val="false"/>
          <w:i w:val="false"/>
          <w:color w:val="000000"/>
          <w:sz w:val="28"/>
        </w:rPr>
        <w:t>схемасы</w:t>
      </w:r>
      <w:r>
        <w:rPr>
          <w:rFonts w:ascii="Times New Roman"/>
          <w:b w:val="false"/>
          <w:i w:val="false"/>
          <w:color w:val="000000"/>
          <w:sz w:val="28"/>
        </w:rPr>
        <w:t xml:space="preserve"> (Арқалық қаласы бойынша 2022-2023 жылдарға жылдарға арналған жайылымдарды басқару және оларды пайдалану жөніндегі жоспарға </w:t>
      </w:r>
      <w:r>
        <w:rPr>
          <w:rFonts w:ascii="Times New Roman"/>
          <w:b w:val="false"/>
          <w:i w:val="false"/>
          <w:color w:val="000000"/>
          <w:sz w:val="28"/>
        </w:rPr>
        <w:t>4-қосымша</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w:t>
      </w:r>
      <w:r>
        <w:rPr>
          <w:rFonts w:ascii="Times New Roman"/>
          <w:b w:val="false"/>
          <w:i w:val="false"/>
          <w:color w:val="000000"/>
          <w:sz w:val="28"/>
        </w:rPr>
        <w:t>схемасы</w:t>
      </w:r>
      <w:r>
        <w:rPr>
          <w:rFonts w:ascii="Times New Roman"/>
          <w:b w:val="false"/>
          <w:i w:val="false"/>
          <w:color w:val="000000"/>
          <w:sz w:val="28"/>
        </w:rPr>
        <w:t xml:space="preserve"> (Арқалық қаласы бойынша 2022-2023 жылдарға жылдарға арналған жайылымдарды басқару және оларды пайдалану жөніндегі жоспарға </w:t>
      </w:r>
      <w:r>
        <w:rPr>
          <w:rFonts w:ascii="Times New Roman"/>
          <w:b w:val="false"/>
          <w:i w:val="false"/>
          <w:color w:val="000000"/>
          <w:sz w:val="28"/>
        </w:rPr>
        <w:t>5-қосымша</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xml:space="preserve"> (Арқалық қаласы бойынша 2022-2023 жылдарға жылдарға арналған жайылымдарды басқару және оларды пайдалану жөніндегі жоспарға </w:t>
      </w:r>
      <w:r>
        <w:rPr>
          <w:rFonts w:ascii="Times New Roman"/>
          <w:b w:val="false"/>
          <w:i w:val="false"/>
          <w:color w:val="000000"/>
          <w:sz w:val="28"/>
        </w:rPr>
        <w:t>6-қосымша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w:t>
      </w:r>
      <w:r>
        <w:rPr>
          <w:rFonts w:ascii="Times New Roman"/>
          <w:b w:val="false"/>
          <w:i w:val="false"/>
          <w:color w:val="000000"/>
          <w:sz w:val="28"/>
        </w:rPr>
        <w:t>графигі</w:t>
      </w:r>
      <w:r>
        <w:rPr>
          <w:rFonts w:ascii="Times New Roman"/>
          <w:b w:val="false"/>
          <w:i w:val="false"/>
          <w:color w:val="000000"/>
          <w:sz w:val="28"/>
        </w:rPr>
        <w:t xml:space="preserve"> (Арқалық қаласы бойынша 2022-2023 жылдарға жылдарға арналған жайылымдарды басқару және оларды пайдалану жөніндегі жоспарға </w:t>
      </w:r>
      <w:r>
        <w:rPr>
          <w:rFonts w:ascii="Times New Roman"/>
          <w:b w:val="false"/>
          <w:i w:val="false"/>
          <w:color w:val="000000"/>
          <w:sz w:val="28"/>
        </w:rPr>
        <w:t>7-қосымша</w:t>
      </w:r>
      <w:r>
        <w:rPr>
          <w:rFonts w:ascii="Times New Roman"/>
          <w:b w:val="false"/>
          <w:i w:val="false"/>
          <w:color w:val="000000"/>
          <w:sz w:val="28"/>
        </w:rPr>
        <w:t>).</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бойынша 2022-2023 жылдарға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2" w:id="1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Арқалық қаласы аумағында жайылымдардың орналасу схемасы (картасы)</w:t>
      </w:r>
    </w:p>
    <w:bookmarkEnd w:id="11"/>
    <w:bookmarkStart w:name="z23"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Арқалық қаласы бойынша жайылымдарды орналастыру схемасына (картасына) қоса берілген жер учаскелерін пайдаланушылардың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"Естек" Таңаатқанұлы Бауыржан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 Әбділханов Әскербек Дұлатұлы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Абдыкадыр Әсел Галымжанқызы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Бауыржан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Абилгазин Адилхан Жумашевич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Абилханов Серик Султанбекович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Дулат Бержанович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Мурат Саруарович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 Коше Тогзак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Абылгапасова Нагима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Агыбаев Жамбыл Жанатович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Болат Негметжанович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Адильбеков Естай Каирбекович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Адильбеков Жумакан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Сағындық Қалиұлы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Лязат Болаткызы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Айманов Бахтияр Абилкаирович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Айманов Бейсенбай Искиндирович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Айтбаева Калия Дильдабековна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Акимханова Анжела Рамильевна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Акпаров Ибрагим Хамитович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Ақшалова Бақыткүл Жүрсінғалиқызы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Аян Капешович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Сабитхан Кенаралович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Алқамбай Қайрат Маратұлы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Алтаев Жаксылык Токбаевич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Алтаев Иглик Токбаевич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Алтаев Сырбай Нагашыбаевич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Берік Тоқбайұлы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Алтынсаров Ербол Бюлюгенович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Альмагамбетов Асылхан Осерович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Мархума Аубәкірқызы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Аментай Дауренбек Аманжолович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Аммаев Руслан Мамедович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Аммаева Надежда Ивановна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 Манат Боранулы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Муратбек Абуулы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Оралбек Шаканович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Ашихина Оксана Ивановна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Аяпбергенов Куандык Камешович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Таймас Жанпейсович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 Манат Боранулы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 Серік Боранұлы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Байлина Лунара Минайдаровна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Баймағанбет Хабдисалам Рамазанұлы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Баймаганбетова Кунжамиля Асқарқызы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Ерлан Алтынбекович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 Құрманғазы Бәкірұлы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Бекенова Гульнар Хамитовна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Бекмаганбетова Зауре Калихановна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Базаралы Жарылкапбергенулы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 Юрий Викторович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Бердыбеков Габдулла Хайроллович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Беркен Кенжегүл Аипқызы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Бермухамбетов Сапобек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Бикбаев Рамиль Файзрахманович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Танаберген Шолпан Касымбековна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Бикбаев Рафаэль Файзрахманович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Досмағамбет Жарасбай Қайсерұлы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Бикбаева Людмила Владимировна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Суттибаев Корганбек Тулеубаевич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Досмагамбетова Рауза Кабденовна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Бикешев Бауржан Жумашевич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Биркенов Газиз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Бірмахан Жеңіс Сағындықұлы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Лялько Сергей Станиславович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Бонякевич Наталья Александровна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Бонякевич Наталья Алфиевна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Букешов Нурлыбек Егинбаевич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Булендина Жамал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Магауя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Вахитов Николай Тимирьянович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Ващевский Антон Феликсович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Галин Меирам Таутанович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Мустафина Анара Сериковна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Галымов Айдарбек Камидоллинович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Гаскаров Роберт Алхамович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Говорова Венера Робертовна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Биркенов Газиз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Дакуев Хасан Магомедович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 Ташмаганбет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Деменина Екатерина Николаевна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Джабраилов Султан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Досмағамбет Жарасбай Қайсерұлы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 Маргулан Дарханулы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Кенжибай Курманаевич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Досмагамбетова Рауза Кабденовна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Болат Алпысбаевич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Дуйсенбай Есбол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Саидов Али Магомедович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Ергелді Абай Садуақасұлы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Ерденова Самал Серикбаевна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Дуйсенбек Муратович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Ердос Аманкельдиевич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Гульнар Кудайбергеновна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Еркінова Нұрсұлу Торғайқызы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Талгатбек Тургалиевич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Ерубаев Марал Хакимович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Кекенова Алия Темирхановна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Есімсеитов Жамбыл Асқарбекұлы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 Кенжетай Фазылович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Әбен Балтабай Хамзаұлы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Әділханов Әскербек Дулатұлы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Саліх Гүлнар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Әлімсеит Болат Кенжебайұлы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Жалмұрзаұлы Қойшыбай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Калихан Айткулович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Нурлан Айткулович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Беркен Кенжегүл Аипқызы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Жаманова Дидара Нурлановна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Жанбаев Серик Амантаевич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Жанботаев Рахимкул Ешимишевич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Жандилдин Курмангазы Шокпытович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Кайрат Каирденович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Жиенбай Өміржан Сәлімгерейұлы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Кулдирген Бакытовна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 Темирлан Танатулы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 Күлжан Төленқызы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Зайцева Елизавета Васильевна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 Жылқыбай Байболатұлы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Ибадулина Римма Муратбековна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Қонысбай Серікбайұлы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Шаймерден Гумарович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Мираш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Иралинова Гүлбану Қанапияқызы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Жандарбек Аскарбекулы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Абдрахман Нуракович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Иштимеров Рамиль Борисович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Іскендір Жүмәділдә Жұмағалиұлы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Әлімсеит Болат Кенжебайұлы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Кабдрашев Акжан Адилович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 Рауан Бауыржанович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Абилгазин Адилхан Жумашевич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Кабылбаева Жанышкан Асанкуловна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Казмухамбетов Жаркын Миргалиевич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Сағындық Қалиұлы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Кайбагоров Эдик Илюбаевич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Орынбек Сакенович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Калиновская Галина Васильевна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Капанова Самал Мырзабековна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Капбасов Муктар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Капбасов Сунгат Уахитович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Карбенов Серик Жусупович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Карбенова Роза Жусуповна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Карбозов Даулет Какимжанович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Карекина Гульназ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Молдағұл Мейрамғали Қамзағалиұлы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Мухтар Куанышбекович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Нұрлыбеков Райсбек Ибрашұлы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Карманов Галымжан Каримжанович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Бауыржан Есенболович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Алмат Айтмуханбетович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Мурат Таспаевич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Эльмира Кайратовна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Кекенова Алия Темирхановна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Кенжегаренов Бектурсун Камидоллович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Сабитхан Кенаралович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Людмила Геннадьевна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Максим Ень-Дюнович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Кинжебаев Асылбек Айкынович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Киялова Хабиба Кабденовна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 Андрей Анатольевич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Климова Елена Викторовна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Кобжанов Сапарбек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Когай Розалия Мухаметьяновна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Койбагарова Анар Айтпаевна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Коннова Ираида Васильевна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Кононов Алексей Геннадьевич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Төкесбай Қайрат Сапарұлы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Кононов Сергей Генадиевич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Иван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Корчуков Андрей Петрович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Косылбаев Данат Аскерович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Косылбаев Нурлан Аскерович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Кривцов Николай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Купцов Александр Кикучиевич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Ергелді Абай Садуақасұлы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Ризван Курбанович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"Кулагер" Бейсембаев Ерлан Алтынбекович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"Нурсан" Касымбекова Гульден Кайратовна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"Ролан" Еламанов Нурбол Темирханович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Қалқаш Ғабизият Әмірғазыұлы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Мейрам Таспайұлы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Абай Жұмабайұлы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Юрий Анасович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Лисунова Людмила Михайловна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Литвяк Виктор Илларионович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Литвяк Федор Илларионович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Лялько Сергей Станиславович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Мазепа Михаил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Макишев Мурат Журсинович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Маликов Берик Мубаракович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Малькова Валентина Васильевна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 Ольга Петровна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Александр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Айдар Кайырбекович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Виталий Викторович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Владимир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Махаев Женисбай Шахманович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Арнур Мухтарович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 Басаман Жұмашұлы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Мекко Николай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Мешітбаев Әбікеш Әбшүкірұлы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Мәулен Күләш Мәуленқызы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Мирзалиева Тамара Сартаивна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Митрясов Анатолий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Мифтахуллина Разия Салиховна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Молдағұл Мейрамғали Қамзағалиұлы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Абай Куспанович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Омирхан Ахметович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Мурзина Роза Сапаргалиевна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Турсун Дусмаилович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 Багдат Кайдарбекович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Ермек Крикбаевич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Мухамедьяров Турсынгали Талипович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 Сейткарым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Насиров Джангасан Агасаналы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Насрединов Багдат Конысович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 Юрий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 Марат Сабыржанович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Есимбек Койшыгаринович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Дидар Жумабаевич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Мурат Каражанович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Нургожин Дархан Жолтаевич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Нуритдин Мадина Уалиханкызы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Литвяк Надежда Григорьевна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Нұрғабылов Құрманғазы Жасымбекович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Нұрғали Талғат Серікжанұлы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Нұрлыбеков Райсбек Ибрашұлы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Нұрпейіс Райхан Қанапияқызы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Мырзагали Турсынович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Нурлан Калыкович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Сабирбек "Карина-С"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Сейльбек Конопянович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Серик Алиакбарович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Нагима Алиакбаркызы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Алмас Даулетович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Достан Тажмаганбетович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Назымбек Бастанович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Оразалы Марат Амантайұлы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Өмірзақов Биғаш Күзетбайұлы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Пакалюк Вячеслав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Пепенжи Петр Ильич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Пирназаров Камол Кодирович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Поспелов Николай Сергеевич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Дарига Кабиболловна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Бейсембек Мүсілімұлы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Саден Ербол Жақсылықұлы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Саидов Али Магомедович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Саламаха Светлана Михайловна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Саліх Гүлнар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Саматов Бирнар Адилович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Хисамеден Рамазанович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Нуртай Тукенович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Сарина Гульнар Токеновна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Сарсенгельдин Алмат Аскерович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Сарсенгельдин Жанат Бияхметович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Саутов Жанайдар Каирбекович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Сеилов Коныспай Конкышевич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Султанбек Галымтаевич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Сейдахан Дулат Әділханұлы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Аскар Галимжанович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Ерлан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Муратбек Опаулы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Уалихан Галимжанович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Сейлов Олжас Абилкайрович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Ерден Социалович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Сейтмаганбетов Сабижан Борашович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Саят Батталгазиевич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Санат Рахимбекович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 Алма Жакановна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Степанян Мартун Ервандович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Сабыржан Куанышпайулы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Султан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Сулекеев Азат Алпысович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Жараскан Танатканович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Суттибаев Корганбек Тулеубаевич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Жарқымбек Маратұлы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Сүлекей Ғабдуали Алпысұлы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Танаберген Шолпан Касымбековна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Танабергенов Рахат Омашұлы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Тасмаганбетов Серик Каналович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Айдар Кайырбекович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Сергей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Тлеукабылов Марат Болатович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Төкесбай Қайрат Сапарұлы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Тубеков Сымбат Абдигалимович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Туғанбай Құлсеит Аманкелдіұлы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Тулеубаева Айжан Хайролловна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Кенжибай Курманаевич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Марат Булатович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Тюриков Александр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Умирбаева Лязат Шакеновна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 Владимир Павлович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Кенжибай Курманаевич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Уткельбаев Сарсен Жусупович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Хабай Сейсенбай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Кыдыркельды Мусабекович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Нурлан Сейтжанович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Борамбай Хамитұлы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 Мырзагали Нуридденович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Шакин Хамит Карагулович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Шакиржанов Даулет Рахимович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Шарафетдинов Анвар Сабирович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Юрий Анасович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Шаяхметова Гульзия Тукеновна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Шморгунова София Методьевна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Шпилевой Иван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Шубай Қанат Төлегенұлы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Шубай Санжар Қанатұлы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Ыбышев Нурлан Сейтжанович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Ақ-Жал"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"Nadezhda Agro"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"BAYLIQ Agro"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"Ырыздық-Қ"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Колос 202"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"КазАгроФум"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 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"Алиби-Сеним"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"Ковыльный"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"Ырыздық-Қ"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"КУНЗА"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ЖАРКОЛЬ"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"Нұр-жайлау нс"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"НУРСАЛ"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"Автомобилист" жеке автомектебі"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"Альбатрос-НС"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"АПФ "Ел-Жұрт"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"Возрождение 2004" жауапкершілігі шектеулі серіктестігі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"SUSAR-ARK"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Курылыс НС"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"Juldyz"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"Конуров С.М."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"АЛЮМИНСТРОЙ"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"Адилбек"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"KazReal group"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"Агросервис"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1"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Аркалык"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"Камкор"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"Каркын"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"АРҚА-18"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"Олви"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"Нурай-Н"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"Целина – САМ"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"Церера-2017"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"Целина-2020"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бойынша 2022-2023 жылдарға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7" w:id="14"/>
    <w:p>
      <w:pPr>
        <w:spacing w:after="0"/>
        <w:ind w:left="0"/>
        <w:jc w:val="left"/>
      </w:pPr>
      <w:r>
        <w:rPr>
          <w:rFonts w:ascii="Times New Roman"/>
          <w:b/>
          <w:i w:val="false"/>
          <w:color w:val="000000"/>
        </w:rPr>
        <w:t xml:space="preserve"> Жайылым айналымдарының қолайлы схемалары</w:t>
      </w:r>
    </w:p>
    <w:bookmarkEnd w:id="14"/>
    <w:bookmarkStart w:name="z28"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r>
    </w:tbl>
    <w:bookmarkStart w:name="z29" w:id="16"/>
    <w:p>
      <w:pPr>
        <w:spacing w:after="0"/>
        <w:ind w:left="0"/>
        <w:jc w:val="both"/>
      </w:pPr>
      <w:r>
        <w:rPr>
          <w:rFonts w:ascii="Times New Roman"/>
          <w:b w:val="false"/>
          <w:i w:val="false"/>
          <w:color w:val="000000"/>
          <w:sz w:val="28"/>
        </w:rPr>
        <w:t>
      Ескертпе: 1, 2, 3, 4 – жылына қашаны пайдалану кезегі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бойынша 2022-2023 жылдарға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2" w:id="1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7"/>
    <w:bookmarkStart w:name="z33"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19"/>
    <w:p>
      <w:pPr>
        <w:spacing w:after="0"/>
        <w:ind w:left="0"/>
        <w:jc w:val="both"/>
      </w:pPr>
      <w:r>
        <w:rPr>
          <w:rFonts w:ascii="Times New Roman"/>
          <w:b w:val="false"/>
          <w:i w:val="false"/>
          <w:color w:val="000000"/>
          <w:sz w:val="28"/>
        </w:rPr>
        <w:t>
      Арқалық қаласы бойынша маусымдық жайылымдардың алаңы 1 113 769 гектарды құрайды. Оның ішінде ауыл шаруашылығы мақсатындағы жер 923 511 гектар, елді мекендер жері 103 435 гектар, босалқы жер қорындағы жайылымдар 516 778 гектар, ерекше қорғалатын аймақтар жері 0 гектар.</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бойынша 2022-2023 жылдарға 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7" w:id="2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0"/>
    <w:bookmarkStart w:name="z38" w:id="21"/>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w:t>
      </w:r>
      <w:r>
        <w:rPr>
          <w:rFonts w:ascii="Times New Roman"/>
          <w:b w:val="false"/>
          <w:i w:val="false"/>
          <w:color w:val="000000"/>
          <w:sz w:val="28"/>
        </w:rPr>
        <w:t>№ 545</w:t>
      </w:r>
      <w:r>
        <w:rPr>
          <w:rFonts w:ascii="Times New Roman"/>
          <w:b w:val="false"/>
          <w:i w:val="false"/>
          <w:color w:val="000000"/>
          <w:sz w:val="28"/>
        </w:rPr>
        <w:t xml:space="preserve"> бұйрығымен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w:t>
      </w:r>
    </w:p>
    <w:bookmarkEnd w:id="21"/>
    <w:bookmarkStart w:name="z39"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бойынша 2022-2023 жылдарға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42" w:id="2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3"/>
    <w:bookmarkStart w:name="z43" w:id="24"/>
    <w:p>
      <w:pPr>
        <w:spacing w:after="0"/>
        <w:ind w:left="0"/>
        <w:jc w:val="both"/>
      </w:pPr>
      <w:r>
        <w:rPr>
          <w:rFonts w:ascii="Times New Roman"/>
          <w:b w:val="false"/>
          <w:i w:val="false"/>
          <w:color w:val="000000"/>
          <w:sz w:val="28"/>
        </w:rPr>
        <w:t>
      Арқалық қаласы бойынша жайылымдардың алаңы 1 113 769 гектарды құрайды. Оның ішінде ауыл шаруашылығы мақсатындағы жерлер 923 511 гектар, елді мекен жерлерінде 103 435 гектар, ерекше қорғалатын табиғи аумақта 0 гектар. Босалқы жер қорында 516 778 гектар, осыған байланысты Арқалық қаласы аумағында жайылымдары жоқ жеке және заңды тұлғалардың ауыл шаруашылығы жануарларының мал басын орналастыру үшін жайылымдарды қайта бөлудің қажеті жоқ, себебі мал жаю үшін жайылымдық алқаптар жеткілікті.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бойынша 2022-2023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46" w:id="25"/>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5"/>
    <w:bookmarkStart w:name="z47"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бойынша 2022-2023 жылдарға арналған 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50" w:id="2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Аңғар ауылы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Қайыңды ауылдық округі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Молодежный ауылдық округі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Үштөбе ауылы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Жалғызтал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