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82308" w14:textId="ca823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Арқалық қаласы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Арқалық қаласы мәслихатының 2023 жылғы 21 сәуірдегі № 12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Арқалық қалалық мәслихаты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Арқалық қаласы бойынша 2022-2023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Арқалық қалалық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Елтебаева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21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Арқалық қаласы бойынша 2022-2023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Арқалық қаласы аумағында жайылымдардың орналасу </w:t>
      </w:r>
      <w:r>
        <w:rPr>
          <w:rFonts w:ascii="Times New Roman"/>
          <w:b w:val="false"/>
          <w:i w:val="false"/>
          <w:color w:val="000000"/>
          <w:sz w:val="28"/>
        </w:rPr>
        <w:t>схемасы</w:t>
      </w:r>
      <w:r>
        <w:rPr>
          <w:rFonts w:ascii="Times New Roman"/>
          <w:b w:val="false"/>
          <w:i w:val="false"/>
          <w:color w:val="000000"/>
          <w:sz w:val="28"/>
        </w:rPr>
        <w:t xml:space="preserve"> (картасы) Арқалық қаласы бойынша 2022-2023 жылдарға арналған жайылымдарды басқару және оларды пайдалану жөніндегі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4"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 xml:space="preserve"> (Арқалық қаласы бойынша 2022-2023 жылдарға жылдарға арналған жайылымдарды басқару және оларды пайдалану жөніндегі жоспарға </w:t>
      </w:r>
      <w:r>
        <w:rPr>
          <w:rFonts w:ascii="Times New Roman"/>
          <w:b w:val="false"/>
          <w:i w:val="false"/>
          <w:color w:val="000000"/>
          <w:sz w:val="28"/>
        </w:rPr>
        <w:t>схемалары</w:t>
      </w:r>
      <w:r>
        <w:rPr>
          <w:rFonts w:ascii="Times New Roman"/>
          <w:b w:val="false"/>
          <w:i w:val="false"/>
          <w:color w:val="000000"/>
          <w:sz w:val="28"/>
        </w:rPr>
        <w:t>);</w:t>
      </w:r>
    </w:p>
    <w:bookmarkEnd w:id="5"/>
    <w:bookmarkStart w:name="z15"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картасы</w:t>
      </w:r>
      <w:r>
        <w:rPr>
          <w:rFonts w:ascii="Times New Roman"/>
          <w:b w:val="false"/>
          <w:i w:val="false"/>
          <w:color w:val="000000"/>
          <w:sz w:val="28"/>
        </w:rPr>
        <w:t xml:space="preserve"> (Арқалық қаласы бойынша 2022-2023 жылдарға жылдарға арналған жайылымдарды басқару және оларды пайдалану жөніндегі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6"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 xml:space="preserve"> (Арқалық қаласы бойынша 2022-2023 жылдарға жылдарға арналған жайылымдарды басқару және оларды пайдалану жөніндегі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 xml:space="preserve"> (Арқалық қаласы бойынша 2022-2023 жылдарға жылдарға арналған жайылымдарды басқару және оларды пайдалану жөніндегі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xml:space="preserve"> (Арқалық қаласы бойынша 2022-2023 жылдарға жылдарға арналған жайылымдарды басқару және оларды пайдалану жөніндегі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w:t>
      </w:r>
      <w:r>
        <w:rPr>
          <w:rFonts w:ascii="Times New Roman"/>
          <w:b w:val="false"/>
          <w:i w:val="false"/>
          <w:color w:val="000000"/>
          <w:sz w:val="28"/>
        </w:rPr>
        <w:t>графигі</w:t>
      </w:r>
      <w:r>
        <w:rPr>
          <w:rFonts w:ascii="Times New Roman"/>
          <w:b w:val="false"/>
          <w:i w:val="false"/>
          <w:color w:val="000000"/>
          <w:sz w:val="28"/>
        </w:rPr>
        <w:t xml:space="preserve"> (Арқалық қаласы бойынша 2022-2023 жылдарға жылдарға арналған жайылымдарды басқару және оларды пайдалану жөніндегі жоспарға </w:t>
      </w:r>
      <w:r>
        <w:rPr>
          <w:rFonts w:ascii="Times New Roman"/>
          <w:b w:val="false"/>
          <w:i w:val="false"/>
          <w:color w:val="000000"/>
          <w:sz w:val="28"/>
        </w:rPr>
        <w:t>7-қосымша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2"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Арқалық қаласы аумағында жайылымдардың орналасу схемасы (картасы)</w:t>
      </w:r>
    </w:p>
    <w:bookmarkEnd w:id="11"/>
    <w:bookmarkStart w:name="z23"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3"/>
    <w:p>
      <w:pPr>
        <w:spacing w:after="0"/>
        <w:ind w:left="0"/>
        <w:jc w:val="both"/>
      </w:pPr>
      <w:r>
        <w:rPr>
          <w:rFonts w:ascii="Times New Roman"/>
          <w:b w:val="false"/>
          <w:i w:val="false"/>
          <w:color w:val="000000"/>
          <w:sz w:val="28"/>
        </w:rPr>
        <w:t>
      Арқалық қаласы бойынша жайылымдарды орналастыру схемасына (картасына) қоса берілген жер учаскелерін пайдаланушылардың тізбесі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"Естек" Таңаатқанұлы Бауыржан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Әбділханов Әскербек Дұлатұлы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Абдыкадыр Әсел Галымжанқызы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Бауыржан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 Адилхан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Абилханов Серик Султанбекович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Дулат Бержанович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Мурат Саруарович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 Коше Тогзак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Абылгапасова Нагима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Агыбаев Жамбыл Жанатович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Болат Негметжанович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Естай Каирбекович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Жумакан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Сағындық 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Айдарбекова Лязат Болаткызы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Бахтияр Абилкаирович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Айманов Бейсенбай Искиндирович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Калия Дильдабековна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Акимханова Анжела Рамильевна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Акпаров Ибрагим Хамитович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Ақшалова Бақыткүл Жүрсінғалиқызы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Аян Капешович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Сабитхан Кенаралович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Алқамбай Қайрат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Жаксылык Токбаевич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Иглик Токбаевич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Сырбай Нагашыбаевич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Берік Тоқбайұлы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Алтынсаров Ербол Бюлюгенович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Асылхан Осерович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Мархума Аубәкірқызы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Аментай Дауренбек Аманжолович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Аммаев Руслан Мамедович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Аммаева Надежда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Манат Боранулы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Муратбек Абуулы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Оралбек Шаканович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Ашихина Оксана Ивановна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Куандык Камешович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Таймас Жанпейсович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Манат Боранулы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Серік Боранұлы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Байлина Лунара Минайдаровна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 Хабдисалам Рамазанұлы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Баймаганбетова Кунжамиля Асқарқызы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Ерлан Алтынбекович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Құрманғазы Бәкірұлы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Гульнар Хамитовна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Зауре Калихановна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Базаралы Жарылкапбергенулы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 Юрий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Бердыбеков Габдулла Хайроллович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 Кенжегүл Аипқызы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Бермухамбетов Сапобек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 Рамиль Файзрахманович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Танаберген Шолпан Касымбековна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 Рафаэль Файзрахманович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Бикбаева Людмила Владимировна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Корганбек Тулеубаевич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Рауза Кабденовна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Бикешев Бауржан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Биркенов Газиз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Бірмахан Жеңіс Сағындықұлы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Лялько Сергей Станиславович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Бонякевич Наталья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Бонякевич Наталья Алфиевна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Букешов Нурлыбек Егинбаевич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Булендина Жамал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Магауя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 Николай Тимирьянович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Ващевский Антон Феликсович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 Меирам Таутанович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Анара Сериковна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Галымов Айдарбек Камидоллинович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Гаскаров Роберт Алхамович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Говорова Венера Робертовна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Биркенов Газиз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Дакуев Хасан Магомедович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Ташмаганбет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Деменина Екатерина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Джабраилов Султан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Досмағамбет Жарасбай Қайсерұлы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Маргулан Дарханулы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Кенжибай Курманаевич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Рауза Кабденовна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Болат Алпысбаевич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Дуйсенбай Есбол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Саидов Али Магомедович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Ергелді Абай Садуақасұлы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Самал Серикбаевна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Дуйсенбек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Ердос Аманкельдиевич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Гульнар Кудайбергеновна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Еркінова Нұрсұлу Торғайқызы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Талгатбек Тургалиевич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Ерубаев Марал Хакимович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Кекенова Алия Темирхановна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Есімсеитов Жамбыл Асқарбекұлы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Кенжетай Фазылович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Әбен Балтабай Хамзаұлы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Әділханов Әскербек Дулатұлы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Саліх Гүлнар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Әлімсеит Болат Кенжебайұлы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Жалмұрзаұлы Қойшыбай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Калихан Айткулович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Нурлан Айткулович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 Кенжегүл Аипқызы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Жаманова Дидара Нурлановна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Жанбаев Серик Амантаевич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Жанботаев Рахимкул Ешимишевич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Жандилдин Курмангазы Шокпытович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Кайрат Каирденович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Жиенбай Өміржан Сәлімгерейұлы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Кулдирген Бакытовна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 Темирлан Танатулы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 Күлжан Төленқызы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Елизавета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Жылқыбай Байболатұлы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Ибадулина Римма Муратбековна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Қонысбай Серікбайұлы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Шаймерден Гумарович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Мираш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Иралинова Гүлбану Қанапияқызы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Жандарбек Аскарбекулы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Абдрахман Нуракович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Иштимеров Рамиль Борисович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Іскендір Жүмәділдә Жұмағалиұлы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Әлімсеит Болат Кенжебайұлы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Кабдрашев Акжан Адилович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Рауан Бауыржанович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 Адилхан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Кабылбаева Жанышкан Асанкуловна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Казмухамбетов Жаркын Миргалиевич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Сағындық Қалиұлы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Кайбагоров Эдик Илюбаевич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Орынбек Сакенович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Калиновская Галина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Самал Мырзабековна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Муктар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Сунгат Уахитович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Карбенов Серик Жусупович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Карбенова Роза Жусуповна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 Даулет Какимжанович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Карекина Гульназ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Молдағұл Мейрамғали Қамзағалиұлы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Мухтар Куанышбекович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Нұрлыбеков Райсбек Ибрашұлы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Карманов Галымжан Каримжанович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Бауыржан Есенболович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Алмат Айтмуханбетович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Мурат Таспаевич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Эльмира Кайратовна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Кекенова Алия Темирхановна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Кенжегаренов Бектурсун Камидоллович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Сабитхан Кенаралович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Геннадьевна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Максим Ень-Дюнович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Кинжебаев Асылбек Айкынович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Киялова Хабиба Кабденовна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Андрей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Елена Викторовна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Кобжанов Сапарбек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Когай Розалия Мухаметьяновна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Койбагарова Анар Айтпаевна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Коннова Ираида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Алексей Геннадьевич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Төкесбай Қайрат Сапарұлы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Кононов Сергей Генадиевич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Иван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Корчуков Андрей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Данат Аскерович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Косылбаев Нурлан Аскерович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Кривцов Николай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Купцов Александр Кикучиевич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Ергелді Абай Садуақасұлы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Ризван Курбанович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"Кулагер" Бейсембаев Ерлан Алтынбекович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"Нурсан" Касымбекова Гульден Кайратовна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"Ролан" Еламанов Нурбол Темирханович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Қалқаш Ғабизият Әмірғазыұлы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Мейрам Таспайұлы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Абай Жұмабайұлы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Юрий Анасович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Лисунова Людмила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Литвяк Виктор Илларионович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Литвяк Федор Илларионович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Лялько Сергей Станиславович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Мазепа Михаил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Мурат Журсинович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Берик Мубаракович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Малькова Валентина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 Ольга Петровна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Александр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Айдар Кайырбекович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Виталий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Владимир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Махаев Женисбай Шахманович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Арнур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 Басаман Жұмашұлы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Мекко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Мешітбаев Әбікеш Әбшүкірұлы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Мәулен Күләш Мәуленқызы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Мирзалиева Тамара Сартаивна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Митрясов Анатолий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Мифтахуллина Разия Салиховна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Молдағұл Мейрамғали Қамзағалиұлы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Абай Куспанович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Омирхан 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Мурзина Роза Сапаргалиевна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Турсун Дусмаилович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Багдат Кайдарбекович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Ермек Крикбаевич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Турсынгали Талипович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Сейткарым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Насиров Джангасан Агасаналы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Насрединов Багдат Конысович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Юрий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Марат Сабыржанович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Есимбек Койшыгаринович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Дидар Жумабаевич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Мурат Каражанович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Дархан Жолтаевич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Нуритдин Мадина Уалиханкызы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Литвяк Надежда Григорьевна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Нұрғабылов Құрманғазы Жасымбекович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 Талғат Серікжанұлы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Нұрлыбеков Райсбек Ибрашұлы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Нұрпейіс Райхан Қанапияқызы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Мырзагали Турсынович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Нурлан Калыкович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Сабирбек "Карина-С"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Сейльбек Конопянович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 Алиакбарович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Нагима Алиакбаркызы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Алмас Даулетович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Достан Тажмаганбетович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Назымбек Бастанович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 Марат Амантайұлы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 Биғаш Күзетбайұлы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Пакалюк Вячеслав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Пепенжи Петр Ильич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Пирназаров Камол Кодирович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Поспелов Николай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Дарига Кабиболловна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Бейсембек Мүсілімұлы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 Ербол Жақсылықұлы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Саидов Али Магомедович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Саламаха Светлана Михайловна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Саліх Гүлнар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Бирнар Адилович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Хисамеден Рамазанович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Нуртай Тукенович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Гульнар Токеновна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Сарсенгельдин Алмат Аскерович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Сарсенгельдин Жанат Бияхметович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Жанайдар Каирбекович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Коныспай Конкышевич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Султанбек Галымтаевич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Сейдахан Дулат Әділханұлы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Аскар Галимжанович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Ерлан 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Муратбек Опаулы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Уалихан Галимжанович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Олжас Абилкайрович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Ерден Социалович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Сабижан Борашович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Саят Батталгазиевич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Санат Рахимбекович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Алма Жакановна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Степанян Мартун Ервандович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Сабыржан Куанышпайулы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Султан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Сулекеев Азат Алпысович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Жараскан Танатканович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Суттибаев Корганбек Тулеубаевич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Жарқымбек Маратұлы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Сүлекей Ғабдуали Алпысұлы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Танаберген Шолпан Касымбековна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Танабергенов Рахат Омашұлы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Тасмаганбетов Серик Каналович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Айдар Кайырбекович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Сергей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Тлеукабылов Марат 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Төкесбай Қайрат Сапарұлы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Тубеков Сымбат Абдигалимович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Туғанбай Құлсеит Аманкелдіұлы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Тулеубаева Айжан Хайролловна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Кенжибай Курманаевич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Марат Булатович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Тюриков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Умирбаева Лязат Шакеновна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Унич Владимир Павлович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Кенжибай Курманаевич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Уткельбаев Сарсен Жусупович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Хабай Сейсенбай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Кыдыркельды Мусабекович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Нурлан Сейтжанович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Борамбай Хамитұлы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Мырзагали Нуридденович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Шакин Хамит Карагулович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Шакиржанов Даулет Рахимович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Шарафетдинов Анвар Сабирович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Юрий Анасович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Гульзия Тукеновна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Шморгунова София Методьевна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Шпилевой Иван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Қанат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Шубай Санжар Қанатұлы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Ыбышев Нурлан Сейтжанович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Ақ-Жал"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"Nadezhda Agro"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"BAYLIQ Agro"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"Ырыздық-Қ"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202"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"КазАгроФум"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"Ұрпақ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"Алиби-Сеним"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"Ковыльный"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"Ырыздық-Қ"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"Уштобе"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"КУНЗА"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ЖАРКОЛЬ"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"Нұр-жайлау 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"Автомобилист" жеке автомектебі"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"Альбатрос-НС"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"АПФ "Ел-Жұрт"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"Возрождение 2004" жауапкершілігі шектеулі серіктестігі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"SUSAR-ARK"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Курылыс НС"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"Juldyz"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"Конуров С.М."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"АЛЮМИНСТРОЙ"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"KazReal group"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"Агросервис"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Аркалык"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"Камкор"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"Каркын"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"АРҚА-18"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"Олви"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"Целина – САМ"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"Церера-2017"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"Целина-2020"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7" w:id="14"/>
    <w:p>
      <w:pPr>
        <w:spacing w:after="0"/>
        <w:ind w:left="0"/>
        <w:jc w:val="left"/>
      </w:pPr>
      <w:r>
        <w:rPr>
          <w:rFonts w:ascii="Times New Roman"/>
          <w:b/>
          <w:i w:val="false"/>
          <w:color w:val="000000"/>
        </w:rPr>
        <w:t xml:space="preserve"> Жайылым айналымдарының қолайлы схемалары</w:t>
      </w:r>
    </w:p>
    <w:bookmarkEnd w:id="14"/>
    <w:bookmarkStart w:name="z28"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r>
    </w:tbl>
    <w:bookmarkStart w:name="z29" w:id="16"/>
    <w:p>
      <w:pPr>
        <w:spacing w:after="0"/>
        <w:ind w:left="0"/>
        <w:jc w:val="both"/>
      </w:pPr>
      <w:r>
        <w:rPr>
          <w:rFonts w:ascii="Times New Roman"/>
          <w:b w:val="false"/>
          <w:i w:val="false"/>
          <w:color w:val="000000"/>
          <w:sz w:val="28"/>
        </w:rPr>
        <w:t>
      Ескертпе: 1, 2, 3, 4 – жылына қашаны пайдалану кезегі</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2" w:id="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
    <w:bookmarkStart w:name="z33"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19"/>
    <w:p>
      <w:pPr>
        <w:spacing w:after="0"/>
        <w:ind w:left="0"/>
        <w:jc w:val="both"/>
      </w:pPr>
      <w:r>
        <w:rPr>
          <w:rFonts w:ascii="Times New Roman"/>
          <w:b w:val="false"/>
          <w:i w:val="false"/>
          <w:color w:val="000000"/>
          <w:sz w:val="28"/>
        </w:rPr>
        <w:t>
      Арқалық қаласы бойынша маусымдық жайылымдардың алаңы 1 113 769 гектарды құрайды. Оның ішінде ауыл шаруашылығы мақсатындағы жер 923 511 гектар, елді мекендер жері 103 435 гектар, босалқы жер қорындағы жайылымдар 516 778 гектар, ерекше қорғалатын аймақтар жері 0 гектар.</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7" w:id="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0"/>
    <w:bookmarkStart w:name="z38" w:id="2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w:t>
      </w:r>
      <w:r>
        <w:rPr>
          <w:rFonts w:ascii="Times New Roman"/>
          <w:b w:val="false"/>
          <w:i w:val="false"/>
          <w:color w:val="000000"/>
          <w:sz w:val="28"/>
        </w:rPr>
        <w:t>№ 545</w:t>
      </w:r>
      <w:r>
        <w:rPr>
          <w:rFonts w:ascii="Times New Roman"/>
          <w:b w:val="false"/>
          <w:i w:val="false"/>
          <w:color w:val="000000"/>
          <w:sz w:val="28"/>
        </w:rPr>
        <w:t xml:space="preserve"> бұйрығымен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bookmarkEnd w:id="21"/>
    <w:bookmarkStart w:name="z39"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42" w:id="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
    <w:bookmarkStart w:name="z43" w:id="24"/>
    <w:p>
      <w:pPr>
        <w:spacing w:after="0"/>
        <w:ind w:left="0"/>
        <w:jc w:val="both"/>
      </w:pPr>
      <w:r>
        <w:rPr>
          <w:rFonts w:ascii="Times New Roman"/>
          <w:b w:val="false"/>
          <w:i w:val="false"/>
          <w:color w:val="000000"/>
          <w:sz w:val="28"/>
        </w:rPr>
        <w:t>
      Арқалық қаласы бойынша жайылымдардың алаңы 1 113 769 гектарды құрайды. Оның ішінде ауыл шаруашылығы мақсатындағы жерлер 923 511 гектар, елді мекен жерлерінде 103 435 гектар, ерекше қорғалатын табиғи аумақта 0 гектар. Босалқы жер қорында 516 778 гектар, осыған байланысты Арқалық қаласы аумағында жайылымдары жоқ жеке және заңды тұлғалардың ауыл шаруашылығы жануарларының мал басын орналастыру үшін жайылымдарды қайта бөлудің қажеті жоқ, себебі мал жаю үшін жайылымдық алқаптар жеткілікті.</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46" w:id="25"/>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
    <w:bookmarkStart w:name="z4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Арқалық қаласы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50" w:id="2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Аңғар ауылы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Қайыңды ауылдық округі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Молодежный ауылдық округі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Үштөбе ауылы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Жалғызтал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Ашутасты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Екідің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жазғы-күзгі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көктемгі-жазғы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