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41ff9" w14:textId="5641f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 учаскелеріне қауымдық сервитут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қаласы әкімдігінің 2023 жылғы 30 маусымдағы № 1341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18-бабына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4-тармағына,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"Қостанай қаласы әкімдігінің жер қатынастары бөлімі" мемлекеттік мекемесінің 2023 жылғы 3 мамырдағы № 337, № 338, № 339, № 340, № 341, № 342, № 343 бұйрықтарымен бекітілген жерге орналастыру жобалары негізінде Қостанай қаласының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"Қостанай қаласы әкімдігінің тұрғын үй-коммуналдық шаруашылығы, жолаушылар көлігі және автомобиль жолдары бөлімі" мемлекеттік мекемесінің Қостанай қаласы әкімдігінің "Қостанай-Су" мемлекеттік коммуналдық кәсірорнына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су құбыры мен өздігінен ағатын кәріз коллекторын қайта жаңарту үшін жер учаскелеріне қауымдық сервитуттар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"Қостанай қаласы әкімдігінің жер қатынастары бөлімі" мемлекеттік мекемесі Қазақстан Республикасының заңнамасында белгіленген тәртіппен: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Қазақстан Республикасы нормативтік құқықтық актілерінің эталондық бақылау банкінде ресми жариялауға жіберуді;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ресми жарияланғаннан кейін осы қаулыны Қостанай қаласы әкімдігінің интернет-ресурсына орналастыруды қамтамасыз етсін.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Қостанай қаласы әкімінің жетекшілік ететін орынбасарына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Әкім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Жүндібаев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30 маусымдағы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1341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"Қостанай қаласы әкімдігінің тұрғын үй-коммуналдық шаруашылығы, жолаушылар көлігі және автомобиль жолдары бөлімі" мемлекеттік мекемесінің Қостанай қаласы әкімдігінің "Қостанай-Су" мемлекеттік коммуналдық кәсіпорнына қауымдық сервитуттар белгіленетін жер учаскелерінің тізбесі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Қостанай қаласы, Нұрсұлтан Назарбаев даңғылы Бородин көшесі, 233 дейін, Дружба көшесі, 35 бастап Киевская көшесі, 46 дейін шекараларында Дзержинский көшесі бойынша су құбырын қайта жаңарту үшін, жалпы алаңы 2,7 гектар;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Қостанай қаласы, Сьянов-Алтынсарин көшелерінің шекараларында Пушкин көшесі бойынша су құбырын қайта жаңарту үшін, жалпы алаңы 0,78 гектар;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Қостанай қаласы, Чехов көшесінің Железнодорожный көшесіне дейін шекараларында, Павлов-Фролов көшелерінің шекараларында Павлов көшесі бойынша су құбырын қайта жаңарту үшін, жалпы алаңы 1,2 гектар;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Қостанай қаласы, Құс фабрикасы құбыр желісі, "Қостанай қаласы әкімдігінің тұрғын үй-коммуналдық шаруашылығы, жолаушылар көлігі және автомобиль жолдары бөлімі" мемлекеттік мекемесінің Қостанай қаласы әкімдігінің "Қостанай-Су" мемлекеттік коммуналдық кәсірорны аумағынан автовокзалға дейінгі су құбырын қайта жаңарту үшін, жалпы алаңы 1,96 гектар;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Қостанай қаласы, Гагарин-Воинов Интернационалистов көшелерінің шекараларында Садовая көшесі бойынша өздігінен ағатын кәріз коллекторын қайта жаңарту үшін, жалпы алаңы 1,34 гектар;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Қостанай қаласы, 1 Май көшесінің-Баймағамбетов көшесінің шекараларында Гоголь көшесі бойынша өздігінен ағатын кәріз коллекторын қайта жаңарту үшін, жалпы алаңы 0,38 гектар;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Қостанай қаласы, 5 Апрель-Набережная көшелерінің шекараларында Толстой көшесі бойынша өздігінен ағатын кәріз коллекторын қайта жаңарту үшін, жалпы алаңы 0,47 гектар.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