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d3cee" w14:textId="d6d3ce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Жер учаскеcіне 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Қостанай қаласы әкімдігінің 2023 жылғы 26 қаңтардағы № 144 қаулысы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18-бабына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4-тармағына,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"Қостанай қаласы әкімдігінің жер қатынастары бөлімі" мемлекеттік мекемесінің 2023 жылғы 24 қаңтардағы № 51 бұйрығымен бекітілген жерге орналастыру жобасы негізінде Қостанай қаласының әкімдігі ҚАУЛЫ ЕТЕДІ: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"Қостанай қаласы әкімдігінің тұрғын үй-коммуналдық шаруашылық, жолаушылар көлігі және автомобиль жолдары бөлімі" мемлекеттік мекемесіне қаланың Солтүстік-батыс бөлігінен Қостанай қаласындағы халықаралық Әуежайға кірме жолды қайта жаңарту мақсатында Қостанай қаласы мекенжайы бойынша орналасқан, жалпы алаңы 3,1812 гектар жер учаскесіне қауымдық сервитут белгіленсін.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"Қостанай қаласы әкімдігінің жер қатынастары бөлімі" мемлекеттік мекемесі Қазақстан Республикасының заңнамасында белгіленген тәртіппен: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Қазақстан Республикасы нормативтік құқықтық актілерінің эталондық бақылау банкінде ресми жариялауға жіберуді;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қаулыны Қостанай қаласы әкімдігінің интернет-ресурсына орналастыруды қамтамасыз етсін.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Қостанай қаласы әкімінің жетекшілік ететін орынбасарына жүктелсін.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Әкім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Жүндібаев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