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8e52" w14:textId="2958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ауданының Форт - Шевченко қаласы мен ауылдарының, ауылдық округтің жергілікті қоғамдастықтың бөлек жиындарын өткізудің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2023 жылғы 9 қазандағы № 6/44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туралы" Қазақстан Республикасы Заңының 39-3-бабының 6-тармағына және Қазақстан Республикасы Ұлттық экономика министрінің 2023 жылғы 23 маусымдағы №122 "Жергілікті қоғамдастықтың бөлек жиындарын өткізудің үлгілік қағидаларын бекіту туралы" бұйрығына (нормативтік құқықтық актілерді мемлекеттік тіркеу тізілімінде № 32894 болып тіркелген) сәйкес, Түпқараған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Түпқараған ауданы мәслихатының 24.07.2025 </w:t>
      </w:r>
      <w:r>
        <w:rPr>
          <w:rFonts w:ascii="Times New Roman"/>
          <w:b w:val="false"/>
          <w:i w:val="false"/>
          <w:color w:val="000000"/>
          <w:sz w:val="28"/>
        </w:rPr>
        <w:t>№ 31/148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1.Қоса беріліп отырған қосымшаға сәйкес, Түпқараған ауданының Форт-Шевченко қаласы мен ауылдарының, ауылдық округтің жергілікті қоғамдастықтың бөлек жиындарын өткізудің Қағидалары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6/44 шешіміне 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ауданының Форт-Шевченко қаласы мен ауылдарының, ауылдық округтің жергілікті қоғамдастықтың бөлек жиындарын өткізудің қағидасы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Жергілікті қоғамдастықтың бөлек жиындарын өткізудің Қағидалары Қазақстан Республикасы Ұлттық экономика министрінің 2023 жылғы 23 маусымдағы №122 "Жергілікті қоғамдастықтың бөлек жиындарын өткізудің үлгілік қағидаларын бекіту туралы" бұйрығына (нормативтік құқықтық актілерді мемлекеттік тіркеу тізілімінде № 32894 болып тіркелген) және "Қазақстан Республикасындағы жергілікті мемлекеттік басқару және өзін-өзі басқару туралы" Қазақстан Республикасы Заңының 39-3-бабының 6-тармағына сәйкес әзірленді және Түпқараған ауданының Форт-Шевченко қаласы мен ауылдарының, ауылдық округтің жергілікті қоғамдастықтың бөлек жиындарын өткізудің тәртібін белгілейді.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Түпқараған ауданы мәслихатының 24.07.2025 </w:t>
      </w:r>
      <w:r>
        <w:rPr>
          <w:rFonts w:ascii="Times New Roman"/>
          <w:b w:val="false"/>
          <w:i w:val="false"/>
          <w:color w:val="000000"/>
          <w:sz w:val="28"/>
        </w:rPr>
        <w:t>№ 31/148 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кейін күнтізбелік он күн өткен соң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бөлек жергілікті қоғамдастық жиыны – аудандық маңызы бар қала, ауыл, кент, ауылдық округ, ауыл, шағын аудан,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бірліктің аумағында тұратын тұрғындардың (жергілікті қоғамдастық мүшелерінің) жиынтығы.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 тәртібі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Түпқараған ауданының Форт-Шевченко қаласы мен ауылдарының, ауылдық округінің аумағы учаскелерге (ауылдар, шағын аудандар, көшелер, көппәтерлі тұрғын үйлер) бөлінеді.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Түпқараған ауданының Форт-Шевченко қаласы мен ауылдарының, ауылдық округтің әкімі ауыл, шағын аудан, көше, көппәтерлі тұрғын үй шегінде жергілікті қоғамдастықтың бөлек жиынын шақырады және өткізуді ұйымдастырады.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туралы жергілікті қоғамдастықтың халқын Түпқараған ауданының Форт-Шевченко қаласы мен ауылдарының,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 ашудың алдында тиісті ауылдың, шағын ауданның, көшенің, көппәтерлі тұрғын үйдің қатысып отырған тұрғындарын тіркеу жүргізіледі.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сондай-ақ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шағын ауданда, көшеде, көппәтерлі үйде тұратын тұрғындардың (жергілікті қоғамдастық мүшелерінің) кемінде он пайызы қатысқан кезде өтті деп есептеледі.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Түпқараған ауданының Форт-Шевченко қаласы мен ауылдарының, ауылдық округтің әкімі немесе ол уәкілеттік берген тұлға ашады.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Форт-Шевченко қаласы мен ауылдарының, ауылдық округтің әкімі немесе ол уәкілеттік берген тұлға бөлек жергілікті қоғамдастық жиынының төрағасы болып табылады.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жиынында хаттама жүргізіледі, жергілікті қоғамдастықтың бөлек жиынының хаттамасын ресімдеу үшін ашық дауыс беру арқылы хатшы сайланады.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ауыл, шағын аудан, көше, көппәтерлі тұрғын үй тұрғындары өкілдерінің кандидатураларын Түпқараған аудандық мәслихаты бекіткен сандық құрамға сәйкес жергілікті қоғамдастықтың бөлек жиынының қатысушылары ұсынады.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дауысын жинаған кандидаттар сайланды деп есептеледі.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Түпқараған ауданының Форт-Шевченко қаласы мен ауылдарының, ауылдық округтің әкімінің аппаратына береді.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