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8189cc" w14:textId="f8189c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Түпқараған аудандық мәслихатының 2018 жылғы 20 шілдедегі № 22/189 "Форт-Шевченко қаласының жергілікті қоғамдастық жиналысының регламентін бекіту туралы" шешіміне өзгеріс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Маңғыстау облысы Түпқараған аудандық мәслихатының 2023 жылғы 28 сәуірдегі № 2/13 шешімі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Түпқараған аудандық мәслихаты ШЕШТІ: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1.Түпқараған аудандық мәслихатының 2018 жылғы 20 шілдедегі </w:t>
      </w:r>
      <w:r>
        <w:rPr>
          <w:rFonts w:ascii="Times New Roman"/>
          <w:b w:val="false"/>
          <w:i w:val="false"/>
          <w:color w:val="000000"/>
          <w:sz w:val="28"/>
        </w:rPr>
        <w:t>№ 22/189</w:t>
      </w:r>
      <w:r>
        <w:rPr>
          <w:rFonts w:ascii="Times New Roman"/>
          <w:b w:val="false"/>
          <w:i w:val="false"/>
          <w:color w:val="000000"/>
          <w:sz w:val="28"/>
        </w:rPr>
        <w:t xml:space="preserve"> "Форт-Шевченко қаласының жергілікті қоғамдастық жиналысының регламентін бекіту туралы" шешіміне (нормативтік құқықтық актілерді мемлекеттік тіркеу Тізілімінде № 3698 болып тіркелген) мынадай өзгеріс енгізілсін: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қоса беріліп отырған Форт-Шевченко қаласының жергілікті қоғамдастық жиналысының регламентінде: 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4-тармақта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оныншы абзац алынып тасталсын.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2.Осы шешім алғашқы ресми жарияланған күнінен кейін күнтізбелік он күн өткен соң қолданысқа енгізіледі. 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Аудандық мәслихат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А.Нугманов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