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919a1" w14:textId="af919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2024 - 2026 жылдарға арналған аудандық бюджет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Қарақия аудандық мәслихатының 2023 жылғы 22 желтоқсандағы № 10/89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01.01.2024 бастап қолданысқа енгізіледі - осы шешімнің 6 тармағымен.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Қазақстан Республикасының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 Заңының 6-бабының 1-тармағының 1) тармақшасына сәйкес, Қарақия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2024-2026 жылдарға арналған аудандық бюджет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келесідей көлемдерде бекітілсін: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14 970 831,1 мың теңге, оның ішінде: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13 904 187,9 мың теңге;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бойынша – 45 527,0 мың теңге;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түсетін түсімдер бойынша – 107 885,0 мың теңге;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913 231,2 мың теңге;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16 309 183,2 мың теңге;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348 112,0 мың теңге;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472 576,0 мың теңге;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124 464,0 мың теңге;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операциялар бойынша сальдо – 0 теңге;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сатудан түсетін түсімдер – 0 теңге;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-1 686 464,1 мың теңге;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(профицитін пайдалану ) – 1 686 464,1 мың теңге;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863 433,6 мың теңге;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125 483,1 мың теңге;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пайдаланылатын қалдықтары – 948 513,6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1 -тармақ жаңа редакцияда - Маңғыстау облысы Қарақия аудандық мәслихатының 05.12.2024 </w:t>
      </w:r>
      <w:r>
        <w:rPr>
          <w:rFonts w:ascii="Times New Roman"/>
          <w:b w:val="false"/>
          <w:i w:val="false"/>
          <w:color w:val="000000"/>
          <w:sz w:val="28"/>
        </w:rPr>
        <w:t>№ 21/184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 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2024 жылға арналған аудандық бюджеттен ауылдар мен ауылдық округтердің бюджеттеріне 840 490,3 мың теңге сомасында субвенция бөлінгені ескерілсін, оның ішінде: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Болашақ ауылдық округі – 88 982,7 мың теңге;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Бостан ауылдық округі – 63 780,2 мың теңге;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Жетібай ауылы – 24 949,6 мың теңге;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Құланды ауылдық округі – 107 422,1 мың теңге;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Құрық ауылы – 244 930,7 мың теңге;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Мұнайшы ауылы – 183 490,9 мың теңге;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Сенек ауылы – 126 934,1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2 -тармақ жаңа редакцияда - Маңғыстау облысы Қарақия аудандық мәслихатының 05.12.2024 </w:t>
      </w:r>
      <w:r>
        <w:rPr>
          <w:rFonts w:ascii="Times New Roman"/>
          <w:b w:val="false"/>
          <w:i w:val="false"/>
          <w:color w:val="000000"/>
          <w:sz w:val="28"/>
        </w:rPr>
        <w:t>№ 21/184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 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2024 жылға арналған аудандық бюджетте пайдалану тәртібі Қарақия ауданы әкімдігінің қаулысының негізінде айқындалатын республикалық бюджеттен ағымдағы нысаналы трансферттер мен бюджеттік кредиттер көзделгені ескерілсін: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344 543,0 мың теңге – "Ауыл-Ел бесігі" жобасы шеңберінде ауылдық елді мекендердегі әлеуметтік және инженерлік инфрақұрылым жөніндегі іс-шараларды іске асыруға.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2024 жылға арналған аудандық бюджетте облыстық бюджетке 4 460 344,0 мың теңге көлемінде бюджеттік алып қоюлар қарастырылғаны ескерілсін.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4 -тармақ жаңа редакцияда - Маңғыстау облысы Қарақия аудандық мәслихатының 05.12.2024 </w:t>
      </w:r>
      <w:r>
        <w:rPr>
          <w:rFonts w:ascii="Times New Roman"/>
          <w:b w:val="false"/>
          <w:i w:val="false"/>
          <w:color w:val="000000"/>
          <w:sz w:val="28"/>
        </w:rPr>
        <w:t>№ 21/184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 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Аудан әкімдігінің резерві 6 192,0 мың теңге көлемінде бекітілсін.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5 -тармақ жаңа редакцияда - Маңғыстау облысы Қарақия аудандық мәслихатының 05.12.2024 </w:t>
      </w:r>
      <w:r>
        <w:rPr>
          <w:rFonts w:ascii="Times New Roman"/>
          <w:b w:val="false"/>
          <w:i w:val="false"/>
          <w:color w:val="000000"/>
          <w:sz w:val="28"/>
        </w:rPr>
        <w:t>№ 21/184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 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2024 жылдың 1 қаңтарынан бастап қолданысқа енгізіледі.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Қарақия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Қалаубай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Қарақия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" 22 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10/89 шешіміне 1-қосымша</w:t>
            </w:r>
          </w:p>
        </w:tc>
      </w:tr>
    </w:tbl>
    <w:bookmarkStart w:name="z46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2024 жылға арналған аудандық бюджет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1 - қосымша жаңа редакцияда - Маңғыстау облысы Қарақия аудандық мәслихатының 05.12.2024 </w:t>
      </w:r>
      <w:r>
        <w:rPr>
          <w:rFonts w:ascii="Times New Roman"/>
          <w:b w:val="false"/>
          <w:i w:val="false"/>
          <w:color w:val="ff0000"/>
          <w:sz w:val="28"/>
        </w:rPr>
        <w:t>№ 21/184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 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14 970 831,1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13 904 187,9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304 341,0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13 524 100,0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13 500 318,0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913 231,2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913 231,2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913 231,2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Функционалдық топ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16 309 183,2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978 236,3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361 053,0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мәслихатының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255 003,0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242 217,0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606 225,6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384 449,9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256 170,7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128 279,2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98 618,7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74 843,7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918 559,0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655 962,0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655 962,0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230 773,0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383 522,0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136 597,0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128 015,0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1 317 214,5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1 129 128,1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845 283,6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мекенге бірыңғай сәулеттік келбет беруге бағытталған, көппәтерлі тұрғын үйлердің қасбеттерін, шатырларын ағымдағы немесе күрделі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390 857,6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283 844,5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283 844,5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87 784,3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25 088,3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жүйесін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24 888,3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100 302,1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100 302,1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50 302,1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1 709 615,3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449 868,3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437 985,3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437 985,3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585 899,0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566 210,0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566 210,0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114 901,8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558 946,2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508 033,2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ақпарат, мемлекеттілікті нығайту және азаматтардың әлеуметтік оптимизімін қалыптастыру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47 630,2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459 824,0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204 365,5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204 365,5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163 591,5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140 407,5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 және елді мекендердің бас жоспарларының схемаларын әзірлеу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499 460,0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488 160,0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481 968,0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481 968,0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163 590,0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163 590,0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163 590,0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163 590,0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10 381 768,1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10 381 768,1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10 381 768,1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41 375,2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4 460 344,0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5 032 219,9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840 490,3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348 112,0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472 576,0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472 576,0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472 576,0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472 576,0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472 576,0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124 464,0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124 464,0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124 464,0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- 1 686 464,1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ТАПШЫЛЫҒЫН ҚАРЖЫЛАНДЫРУ (ПРОФИЦИТІН ПАЙДАЛАНУ)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1 686 464,1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863 433,6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863 433,6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863 433,6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125 483,1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125 483,1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125 483,1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124 464,0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жылының басындағы бюджет қаражатының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948 513,6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948 513,6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948 513,6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Қарақия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" 22"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10/89 шешіміне 2-қосымша</w:t>
            </w:r>
          </w:p>
        </w:tc>
      </w:tr>
    </w:tbl>
    <w:bookmarkStart w:name="z46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11 075 374,0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10 984 194,0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10 875 027,0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10 849 984,0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Бірынғай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меншігінен түсетін басқа да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меншігіне жататын жер учаскелері бойынша сервитут үшін төлемақы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11 075 374,0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құжаттарын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 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803 503,0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797 990,0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міндетті гигиеналық құралдармен қамтамасыз ету, арнаулы жүріп-тұру құралдары, жеке көмекшінің және есту бойынша мүгедектігі бар адамдарға колмен көрсетілетін тіл мамандарының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5 513,0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5 513,0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Азаматтардың жекелеген санаттарын тұрғын үймен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тұрғын үй қорының тұрғын үйін жобалау және (немесе) салу реконструкциялау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659 772,0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оптимизімін қалыптастыру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Ведомстволық бағыныстағы мемлекеттік мекемелер мен ұйымдардың күрделі шығыстары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Жануарларға арналған баспаналарды, уақытша пункттерін ұстау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 - коммуналдық шаруашылығы, жолаушылар көлігі және автомобиль жолдары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қалананың) кәсіпкерлік және ауыл шаруашылығы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мекендердердегі әлеуметтік және инженерлік инфроқұрылымдарды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8 464 167,0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8 464 167,0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4 665 941,0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2 893 609,0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904 617,0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-124 009,0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кредиттердің сомаларын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-124 009,0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Қарақия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" 22 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10/89 шешіміне 3-қосымша</w:t>
            </w:r>
          </w:p>
        </w:tc>
      </w:tr>
    </w:tbl>
    <w:bookmarkStart w:name="z50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аудандық бюджет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11 282 232,0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11 186 559,0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11 091 990,0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11 067 089,0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Бірынғай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меншігінен түсетін басқа да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меншігіне жататын жер учаскелері бойынша сервитут үшін төлемақы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5 297,0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11 282 232,0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құжаттарын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843 678,0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837 890,0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міндетті гигиеналық құралдармен қамтамасыз ету, арнаулы жүріп-тұру құралдары, жеке көмекшінің және есту бойынша мүгедектігі бар адамдарға колмен көрсетілетін тіл мамандарының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Қазақстар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Комуналдық тұрғын үй қорының тұрғын үйін жобалау және (немесе) салу немесе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оптимизімін қалыптастыру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ақпарат саясат жүргізу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535 481,0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Жануарларға арналған баспаналарды, уақытша ұстау пункттерін ұстау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сәйкестердіру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 - коммуналдық шаруашылығы, жолаушылар көлігі және автомобиль жолдары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 Ел бесігі" жобасы шеңберінде ауылдық елді мекендердегі әлеуметтік және инжинерлік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8 811 726,0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8 811 726,0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7 861 940,0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949 786,0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-123 964,0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кредиттердің сомаларын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-123 964,0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