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59f44" w14:textId="ff59f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Қарақия ауданы Құрық ауылы әкімінің 2023 жылғы 1 ақпандағы № 20 шешімі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cәйкес, Құрық ауылының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Құрық ауылы жерінен жалпы көлемі 93,0932 гектар, оның ішінде жайылымы 64,7673 гектар жер учаскесін "Ak Su KMG" жауапкершілігі шектеулі серіктестігіне су тұщыту зауытына газ құбырының құрылысын салу үшін жер пайдаланушылардан алып қоймай 3 (үш)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"Құрық ауылы әкімінің аппараты" мемлекеттік мекемесі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bookmarkEnd w:id="3"/>
    <w:bookmarkStart w:name="z5" w:id="4"/>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Ғ.Салихов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Құрық ауылы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01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 шешіміне қосымша</w:t>
            </w:r>
          </w:p>
        </w:tc>
      </w:tr>
    </w:tbl>
    <w:bookmarkStart w:name="z10" w:id="6"/>
    <w:p>
      <w:pPr>
        <w:spacing w:after="0"/>
        <w:ind w:left="0"/>
        <w:jc w:val="left"/>
      </w:pPr>
      <w:r>
        <w:rPr>
          <w:rFonts w:ascii="Times New Roman"/>
          <w:b/>
          <w:i w:val="false"/>
          <w:color w:val="000000"/>
        </w:rPr>
        <w:t xml:space="preserve"> Қауымдық сервитут белгіленетін жер учаскелерінің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берілетін жердегі жер пайдаланушылардың атаулары мен жер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 көлемі,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ауылының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 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Б.К.Сагиндыков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 "Құрылыс басқармасы"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"КазТрансОйл"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