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a081" w14:textId="31da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Төлеп ауылы әкімінің 2023 жылғы 4 мамырдағы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 заңының 35-бабы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 учаскесін қалыптастыру жөніндегі жерге орналастыру жобасына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Алиев Молдабай Баярдовичке Төлеп ауылы, Балуанияз көшесі №31/1 жерінен газ құбырын жүргізу үшін алаң 0,0017 гектар жер учаскесіне меншік иелері мен жер пайдаланушылардан жер учаскелерін алып қоймастан 49 (қырық тоғыз) жыл мерізімге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"Төлеп ауылы әкімінің аппараты"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Алиев Молдабай Баярдовичке: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"Мемлекеттік корпорациясы" коммерциялық емес акционерлік қоғамының Маңғыстау облысы бойынша филиалы - Тіркеу және жер кадастыры бойынша Бейнеу ауданы бөлімінен Халыққа қызмет көрсету орталығы арқылы мемлекеттік тіркеуден өту ұсынылсын.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