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7f20" w14:textId="3ba7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"2024 - 2026 жылдарға арналған Бейнеу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2023 жылғы 28 желтоқсандағы № 11/91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3 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және Бейнеу аудандық мәслихатының 2023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№10/80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"2024-2026 жылдарға арналған аудандық бюджет туралы" шешіміне сәйкес,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2024-2026 жылдарға арналған Бейнеу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1 190 278,5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404 736,6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1 090,0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36 302,0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748 149,9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1 331 125,4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- 140 846,9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140 846,9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140 846,9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1 -тармақ жаңа редакцияда - Маңғыстау облысы Бейнеу аудандық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23/174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2024-2026 жылдарға арналған бюджеттік инвестициялық жобаларды іске асыруға бағытталған Бейнеу ауылы бюджетінің бюджеттік даму бағдарламасының тізбесі бекітілсін.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енгізілсін.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№11/91 шешіміне 1 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2024 жылға арналған Бейнеу ауылының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1 -қосымша жаңа редакцияда - Маңғыстау облысы Бейнеу аудандық мәслихатының 13.12.2024 </w:t>
      </w:r>
      <w:r>
        <w:rPr>
          <w:rFonts w:ascii="Times New Roman"/>
          <w:b w:val="false"/>
          <w:i w:val="false"/>
          <w:color w:val="ff0000"/>
          <w:sz w:val="28"/>
        </w:rPr>
        <w:t>№ 23/174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 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ауылдарды,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-140 846,9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№11/91 шешіміне 2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Бейнеу ауылының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№11/91 шешіміне 3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Бейнеу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№11/91 шешіміне 4 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2024 жылға арналған бюджеттік инвестициялық жобаларды (бағдарламаларды) іске асыруға бағытталған Бейнеу ауылының бюджеттік даму бағдарламаларының тізбесі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4 -қосымша жаңа редакцияда - Маңғыстау облысы Бейнеу аудандық мәслихатының 22.10.2024 </w:t>
      </w:r>
      <w:r>
        <w:rPr>
          <w:rFonts w:ascii="Times New Roman"/>
          <w:b w:val="false"/>
          <w:i w:val="false"/>
          <w:color w:val="ff0000"/>
          <w:sz w:val="28"/>
        </w:rPr>
        <w:t>№ 21/155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 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№11/91 шешіміне 5 қосымша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бюджеттік инвестициялық жобаларды (бағдарламаларды) іске асыруға бағытталған Бейнеу ауылының бюджеттік даму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№11/91 шешіміне 6 қосымша</w:t>
            </w:r>
          </w:p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бюджеттік инвестициялық жобаларды (бағдарламаларды) іске асыруға бағытталған Бейнеу ауылының бюджеттік даму бағдарламаларының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