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2ab1" w14:textId="f682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2023 жылғы 19 қазандағы № 8/68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түзілу және жинақталу нормаларын есептеудің үлгілік қағидаларын бекіту туралы" Қазақстан Республикасы Экология, геология және табиғи ресурстар министрінің 2021 жылғы 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24212 болып тіркелген) сәйкес, Жаңаөзен қалалық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Жаңаөзен қаласы бойынша коммуналдық қалдықтардың түзілу және жинақталу нормалары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19 қазандағы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8/68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Жаңаөзен қаласы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жинақталған орташа жылдық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Ескертпеде: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АЖС – автожанармай құю станциялары;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м2 –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м3 – текше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