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d282" w14:textId="925d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2018 жылғы 10 сәуірдегі № 19/231 "Жаңаөзен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2023 жылғы 21 тамыздағы № 6/54 шешімі</w:t>
      </w:r>
    </w:p>
    <w:p>
      <w:pPr>
        <w:spacing w:after="0"/>
        <w:ind w:left="0"/>
        <w:jc w:val="both"/>
      </w:pPr>
      <w:bookmarkStart w:name="z0" w:id="0"/>
      <w:r>
        <w:rPr>
          <w:rFonts w:ascii="Times New Roman"/>
          <w:b w:val="false"/>
          <w:i w:val="false"/>
          <w:color w:val="000000"/>
          <w:sz w:val="28"/>
        </w:rPr>
        <w:t>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Жаңаөзен қалалық мәслихатының 2018 жылғы 10 сәуірдегі </w:t>
      </w:r>
      <w:r>
        <w:rPr>
          <w:rFonts w:ascii="Times New Roman"/>
          <w:b w:val="false"/>
          <w:i w:val="false"/>
          <w:color w:val="000000"/>
          <w:sz w:val="28"/>
        </w:rPr>
        <w:t>№ 19/231</w:t>
      </w:r>
      <w:r>
        <w:rPr>
          <w:rFonts w:ascii="Times New Roman"/>
          <w:b w:val="false"/>
          <w:i w:val="false"/>
          <w:color w:val="000000"/>
          <w:sz w:val="28"/>
        </w:rPr>
        <w:t xml:space="preserve"> шешіміне (нормативтік құқықтық актілерді мемлекеттік тіркеу Тізілімінде № 3583 болып тіркелген)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"Жаңаөзен қалалық мәслихатының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19/231 шешімімен бекітілген</w:t>
            </w:r>
          </w:p>
        </w:tc>
      </w:tr>
    </w:tbl>
    <w:bookmarkStart w:name="z10" w:id="4"/>
    <w:p>
      <w:pPr>
        <w:spacing w:after="0"/>
        <w:ind w:left="0"/>
        <w:jc w:val="left"/>
      </w:pPr>
      <w:r>
        <w:rPr>
          <w:rFonts w:ascii="Times New Roman"/>
          <w:b/>
          <w:i w:val="false"/>
          <w:color w:val="000000"/>
        </w:rPr>
        <w:t xml:space="preserve"> "Жаңаөзен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Осы "Жаңаөзен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Жаңаөзен қалалық мәслихат аппаратының басшысы - Е-2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Жаңаөзен қалалық мәслихат аппаратының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Жаңаөзен қалалық мәслихат аппаратының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Жаңаөзен қалалық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Жаңаөзен қалалық мәслихат аппаратының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рейтингі бойынша қорытынды баға есепті тоқсандар үшін "Б" корпусы қызметшісінің орташа бағасынан құралады.</w:t>
      </w:r>
    </w:p>
    <w:bookmarkEnd w:id="23"/>
    <w:bookmarkStart w:name="z30"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5"/>
    <w:bookmarkStart w:name="z32"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орындау жүктелген мемлекеттік органның бас маманына, 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ақпараттық жүйеде персоналды басқару қызметі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End w:id="35"/>
    <w:bookmarkStart w:name="z42"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43"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14. Бағалауға байланысты құжаттар мемлекеттік органның ұйымдастыру бөлімінде бағалау аяқталған күннен бастап үш жыл бойы, сондай-ақ ақпараттық жүйеде техникалық мүмкіндік болған кезде сақталады.</w:t>
      </w:r>
    </w:p>
    <w:bookmarkEnd w:id="39"/>
    <w:bookmarkStart w:name="z46" w:id="40"/>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16. Бағалау рәсіміне байланысты келіспеушіліктерді мемлекеттік органның персоналды басқару қызметі барлық мүдделі тұлғалар мен тараптардың жәрдемімен қарайды.</w:t>
      </w:r>
    </w:p>
    <w:bookmarkEnd w:id="41"/>
    <w:bookmarkStart w:name="z48"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19. Персоналды басқару қызметі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20. Бағалау нәтижелері бағаланатын адамға, бағалаушыға, ұйымдастыру бөлімінің басшысына және калибрлеу сессияларына қатысушыларға ғана белгілі болуы мүмкін.</w:t>
      </w:r>
    </w:p>
    <w:bookmarkEnd w:id="57"/>
    <w:bookmarkStart w:name="z64" w:id="58"/>
    <w:p>
      <w:pPr>
        <w:spacing w:after="0"/>
        <w:ind w:left="0"/>
        <w:jc w:val="left"/>
      </w:pPr>
      <w:r>
        <w:rPr>
          <w:rFonts w:ascii="Times New Roman"/>
          <w:b/>
          <w:i w:val="false"/>
          <w:color w:val="000000"/>
        </w:rPr>
        <w:t xml:space="preserve"> 2-тарау. Жаңаөзен қалалық мәслихат аппараты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21. Жаңаөзен қалалық мәслихаты аппаратының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ұйымдастыру бөлімінің басшысының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ұйымдастыру бөлімінің басшысы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4"/>
    <w:bookmarkStart w:name="z71"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ұйымдастыру бөлімінің басшысы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26. Ақпараттық жүйе немесе ол болмаған жағдайда ұйымдастыру бөлімінің басшысы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27. Ақпараттық жүйемен немесе ол болмаған жағдайда ұйымдастыру бөлімінің басшысы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Жаңаөзен қалалық аппараты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xml:space="preserve">
      360 әдісі бойынша "Жаңаөзен қалалық мәслихатының аппараты" мемлекеттік мекемесінің басшысын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8"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Аппарат басшы үшін:</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өзін-өзі дамыту;</w:t>
      </w:r>
    </w:p>
    <w:bookmarkEnd w:id="104"/>
    <w:bookmarkStart w:name="z111" w:id="105"/>
    <w:p>
      <w:pPr>
        <w:spacing w:after="0"/>
        <w:ind w:left="0"/>
        <w:jc w:val="both"/>
      </w:pPr>
      <w:r>
        <w:rPr>
          <w:rFonts w:ascii="Times New Roman"/>
          <w:b w:val="false"/>
          <w:i w:val="false"/>
          <w:color w:val="000000"/>
          <w:sz w:val="28"/>
        </w:rPr>
        <w:t>
      бастамшылдық;</w:t>
      </w:r>
    </w:p>
    <w:bookmarkEnd w:id="105"/>
    <w:bookmarkStart w:name="z112" w:id="106"/>
    <w:p>
      <w:pPr>
        <w:spacing w:after="0"/>
        <w:ind w:left="0"/>
        <w:jc w:val="both"/>
      </w:pPr>
      <w:r>
        <w:rPr>
          <w:rFonts w:ascii="Times New Roman"/>
          <w:b w:val="false"/>
          <w:i w:val="false"/>
          <w:color w:val="000000"/>
          <w:sz w:val="28"/>
        </w:rPr>
        <w:t>
      "Б" корпусының қызметшілері үшін:</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өзін-өзі дамыту.</w:t>
      </w:r>
    </w:p>
    <w:bookmarkEnd w:id="114"/>
    <w:bookmarkStart w:name="z121"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 бөлімінің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4"/>
    <w:bookmarkStart w:name="z131" w:id="12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5"/>
    <w:bookmarkStart w:name="z132"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5"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2"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bookmarkStart w:name="z143" w:id="137"/>
    <w:p>
      <w:pPr>
        <w:spacing w:after="0"/>
        <w:ind w:left="0"/>
        <w:jc w:val="left"/>
      </w:pPr>
      <w:r>
        <w:rPr>
          <w:rFonts w:ascii="Times New Roman"/>
          <w:b/>
          <w:i w:val="false"/>
          <w:color w:val="000000"/>
        </w:rPr>
        <w:t xml:space="preserve"> 1-параграф. НМИ жетістігін бағалау тәртібі</w:t>
      </w:r>
    </w:p>
    <w:bookmarkEnd w:id="137"/>
    <w:bookmarkStart w:name="z144" w:id="138"/>
    <w:p>
      <w:pPr>
        <w:spacing w:after="0"/>
        <w:ind w:left="0"/>
        <w:jc w:val="both"/>
      </w:pPr>
      <w:r>
        <w:rPr>
          <w:rFonts w:ascii="Times New Roman"/>
          <w:b w:val="false"/>
          <w:i w:val="false"/>
          <w:color w:val="000000"/>
          <w:sz w:val="28"/>
        </w:rPr>
        <w:t xml:space="preserve">
      43.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38"/>
    <w:bookmarkStart w:name="z145" w:id="139"/>
    <w:p>
      <w:pPr>
        <w:spacing w:after="0"/>
        <w:ind w:left="0"/>
        <w:jc w:val="both"/>
      </w:pPr>
      <w:r>
        <w:rPr>
          <w:rFonts w:ascii="Times New Roman"/>
          <w:b w:val="false"/>
          <w:i w:val="false"/>
          <w:color w:val="000000"/>
          <w:sz w:val="28"/>
        </w:rPr>
        <w:t>
      44.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39"/>
    <w:bookmarkStart w:name="z146" w:id="14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40"/>
    <w:bookmarkStart w:name="z147" w:id="14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41"/>
    <w:bookmarkStart w:name="z148" w:id="14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42"/>
    <w:bookmarkStart w:name="z149" w:id="14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43"/>
    <w:bookmarkStart w:name="z150" w:id="14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44"/>
    <w:bookmarkStart w:name="z151" w:id="145"/>
    <w:p>
      <w:pPr>
        <w:spacing w:after="0"/>
        <w:ind w:left="0"/>
        <w:jc w:val="both"/>
      </w:pPr>
      <w:r>
        <w:rPr>
          <w:rFonts w:ascii="Times New Roman"/>
          <w:b w:val="false"/>
          <w:i w:val="false"/>
          <w:color w:val="000000"/>
          <w:sz w:val="28"/>
        </w:rPr>
        <w:t>
      45. Бағалау парағы тікелей басшымен толтырылғаннан кейін, ол жоғары тұрған басшының қарауына енгізіледі.</w:t>
      </w:r>
    </w:p>
    <w:bookmarkEnd w:id="145"/>
    <w:bookmarkStart w:name="z152" w:id="146"/>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бағалау парағы оның қарауына енгізіледі.</w:t>
      </w:r>
    </w:p>
    <w:bookmarkEnd w:id="146"/>
    <w:bookmarkStart w:name="z153" w:id="147"/>
    <w:p>
      <w:pPr>
        <w:spacing w:after="0"/>
        <w:ind w:left="0"/>
        <w:jc w:val="both"/>
      </w:pPr>
      <w:r>
        <w:rPr>
          <w:rFonts w:ascii="Times New Roman"/>
          <w:b w:val="false"/>
          <w:i w:val="false"/>
          <w:color w:val="000000"/>
          <w:sz w:val="28"/>
        </w:rPr>
        <w:t>
      47. "Б" корпусы қызметшісінің бағалау парағын қарау қорытындысы бойынша жоғары тұрған басшымен келесі шешімдердің бірі қабылданады:</w:t>
      </w:r>
    </w:p>
    <w:bookmarkEnd w:id="147"/>
    <w:bookmarkStart w:name="z154" w:id="148"/>
    <w:p>
      <w:pPr>
        <w:spacing w:after="0"/>
        <w:ind w:left="0"/>
        <w:jc w:val="both"/>
      </w:pPr>
      <w:r>
        <w:rPr>
          <w:rFonts w:ascii="Times New Roman"/>
          <w:b w:val="false"/>
          <w:i w:val="false"/>
          <w:color w:val="000000"/>
          <w:sz w:val="28"/>
        </w:rPr>
        <w:t>
      1) бағалаумен келісу;</w:t>
      </w:r>
    </w:p>
    <w:bookmarkEnd w:id="148"/>
    <w:bookmarkStart w:name="z155" w:id="149"/>
    <w:p>
      <w:pPr>
        <w:spacing w:after="0"/>
        <w:ind w:left="0"/>
        <w:jc w:val="both"/>
      </w:pPr>
      <w:r>
        <w:rPr>
          <w:rFonts w:ascii="Times New Roman"/>
          <w:b w:val="false"/>
          <w:i w:val="false"/>
          <w:color w:val="000000"/>
          <w:sz w:val="28"/>
        </w:rPr>
        <w:t>
      2) түзетуге жіберу.</w:t>
      </w:r>
    </w:p>
    <w:bookmarkEnd w:id="149"/>
    <w:bookmarkStart w:name="z156" w:id="150"/>
    <w:p>
      <w:pPr>
        <w:spacing w:after="0"/>
        <w:ind w:left="0"/>
        <w:jc w:val="both"/>
      </w:pPr>
      <w:r>
        <w:rPr>
          <w:rFonts w:ascii="Times New Roman"/>
          <w:b w:val="false"/>
          <w:i w:val="false"/>
          <w:color w:val="000000"/>
          <w:sz w:val="28"/>
        </w:rPr>
        <w:t>
      48. Бағалау парағы НМИ қол жеткізуін дәлелдейтін фактілердің жеткіліксіздігі немесе дәйексіздігі болған жағдайда түзетуге жолданады.</w:t>
      </w:r>
    </w:p>
    <w:bookmarkEnd w:id="150"/>
    <w:bookmarkStart w:name="z157" w:id="151"/>
    <w:p>
      <w:pPr>
        <w:spacing w:after="0"/>
        <w:ind w:left="0"/>
        <w:jc w:val="both"/>
      </w:pPr>
      <w:r>
        <w:rPr>
          <w:rFonts w:ascii="Times New Roman"/>
          <w:b w:val="false"/>
          <w:i w:val="false"/>
          <w:color w:val="000000"/>
          <w:sz w:val="28"/>
        </w:rPr>
        <w:t>
      49.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51"/>
    <w:bookmarkStart w:name="z158" w:id="152"/>
    <w:p>
      <w:pPr>
        <w:spacing w:after="0"/>
        <w:ind w:left="0"/>
        <w:jc w:val="both"/>
      </w:pPr>
      <w:r>
        <w:rPr>
          <w:rFonts w:ascii="Times New Roman"/>
          <w:b w:val="false"/>
          <w:i w:val="false"/>
          <w:color w:val="000000"/>
          <w:sz w:val="28"/>
        </w:rPr>
        <w:t>
      50. Жоғары тұрған басшымен бағалау парағына қол қойғаннан кейін ұйымдастыру бөлімінің басшысы 2 жұмыс күнінен кешіктірмей оны Комиссияның қарауына ұсынады.</w:t>
      </w:r>
    </w:p>
    <w:bookmarkEnd w:id="152"/>
    <w:bookmarkStart w:name="z159" w:id="15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53"/>
    <w:bookmarkStart w:name="z160" w:id="154"/>
    <w:p>
      <w:pPr>
        <w:spacing w:after="0"/>
        <w:ind w:left="0"/>
        <w:jc w:val="both"/>
      </w:pPr>
      <w:r>
        <w:rPr>
          <w:rFonts w:ascii="Times New Roman"/>
          <w:b w:val="false"/>
          <w:i w:val="false"/>
          <w:color w:val="000000"/>
          <w:sz w:val="28"/>
        </w:rPr>
        <w:t>
      51.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54"/>
    <w:bookmarkStart w:name="z161" w:id="155"/>
    <w:p>
      <w:pPr>
        <w:spacing w:after="0"/>
        <w:ind w:left="0"/>
        <w:jc w:val="both"/>
      </w:pPr>
      <w:r>
        <w:rPr>
          <w:rFonts w:ascii="Times New Roman"/>
          <w:b w:val="false"/>
          <w:i w:val="false"/>
          <w:color w:val="000000"/>
          <w:sz w:val="28"/>
        </w:rPr>
        <w:t>
      52. Комиссияның отырысы оның құрамының кем дегенде үштен екісі қатысқан жағдайда өкілетті болып есептеледі.</w:t>
      </w:r>
    </w:p>
    <w:bookmarkEnd w:id="155"/>
    <w:bookmarkStart w:name="z162" w:id="156"/>
    <w:p>
      <w:pPr>
        <w:spacing w:after="0"/>
        <w:ind w:left="0"/>
        <w:jc w:val="both"/>
      </w:pPr>
      <w:r>
        <w:rPr>
          <w:rFonts w:ascii="Times New Roman"/>
          <w:b w:val="false"/>
          <w:i w:val="false"/>
          <w:color w:val="000000"/>
          <w:sz w:val="28"/>
        </w:rPr>
        <w:t>
      53.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56"/>
    <w:bookmarkStart w:name="z163" w:id="157"/>
    <w:p>
      <w:pPr>
        <w:spacing w:after="0"/>
        <w:ind w:left="0"/>
        <w:jc w:val="both"/>
      </w:pPr>
      <w:r>
        <w:rPr>
          <w:rFonts w:ascii="Times New Roman"/>
          <w:b w:val="false"/>
          <w:i w:val="false"/>
          <w:color w:val="000000"/>
          <w:sz w:val="28"/>
        </w:rPr>
        <w:t>
      54. Комиссияның шешімі ашық дауыс беру арқылы қабылданады.</w:t>
      </w:r>
    </w:p>
    <w:bookmarkEnd w:id="157"/>
    <w:bookmarkStart w:name="z164" w:id="158"/>
    <w:p>
      <w:pPr>
        <w:spacing w:after="0"/>
        <w:ind w:left="0"/>
        <w:jc w:val="both"/>
      </w:pPr>
      <w:r>
        <w:rPr>
          <w:rFonts w:ascii="Times New Roman"/>
          <w:b w:val="false"/>
          <w:i w:val="false"/>
          <w:color w:val="000000"/>
          <w:sz w:val="28"/>
        </w:rPr>
        <w:t>
      55.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58"/>
    <w:bookmarkStart w:name="z165" w:id="159"/>
    <w:p>
      <w:pPr>
        <w:spacing w:after="0"/>
        <w:ind w:left="0"/>
        <w:jc w:val="both"/>
      </w:pPr>
      <w:r>
        <w:rPr>
          <w:rFonts w:ascii="Times New Roman"/>
          <w:b w:val="false"/>
          <w:i w:val="false"/>
          <w:color w:val="000000"/>
          <w:sz w:val="28"/>
        </w:rPr>
        <w:t>
      56. Комиссияның хатшысы персоналды басқару қызметі болып табылады. Комиссияның хатшысы дауыс беруге қатыспайды.</w:t>
      </w:r>
    </w:p>
    <w:bookmarkEnd w:id="159"/>
    <w:bookmarkStart w:name="z166" w:id="160"/>
    <w:p>
      <w:pPr>
        <w:spacing w:after="0"/>
        <w:ind w:left="0"/>
        <w:jc w:val="both"/>
      </w:pPr>
      <w:r>
        <w:rPr>
          <w:rFonts w:ascii="Times New Roman"/>
          <w:b w:val="false"/>
          <w:i w:val="false"/>
          <w:color w:val="000000"/>
          <w:sz w:val="28"/>
        </w:rPr>
        <w:t>
      57. Персоналды басқару қызметі Комиссия төрағасымен келісілген мерзімдерге Комиссия отырысының өткізілуін қамтамасыз етеді.</w:t>
      </w:r>
    </w:p>
    <w:bookmarkEnd w:id="160"/>
    <w:bookmarkStart w:name="z167" w:id="161"/>
    <w:p>
      <w:pPr>
        <w:spacing w:after="0"/>
        <w:ind w:left="0"/>
        <w:jc w:val="both"/>
      </w:pPr>
      <w:r>
        <w:rPr>
          <w:rFonts w:ascii="Times New Roman"/>
          <w:b w:val="false"/>
          <w:i w:val="false"/>
          <w:color w:val="000000"/>
          <w:sz w:val="28"/>
        </w:rPr>
        <w:t>
      58. Персоналды басқару қызметі Комиссияның отырысына келесі құжаттарды ұсынады:</w:t>
      </w:r>
    </w:p>
    <w:bookmarkEnd w:id="161"/>
    <w:bookmarkStart w:name="z168" w:id="162"/>
    <w:p>
      <w:pPr>
        <w:spacing w:after="0"/>
        <w:ind w:left="0"/>
        <w:jc w:val="both"/>
      </w:pPr>
      <w:r>
        <w:rPr>
          <w:rFonts w:ascii="Times New Roman"/>
          <w:b w:val="false"/>
          <w:i w:val="false"/>
          <w:color w:val="000000"/>
          <w:sz w:val="28"/>
        </w:rPr>
        <w:t>
      1) толтырылған бағалау парақтарын;</w:t>
      </w:r>
    </w:p>
    <w:bookmarkEnd w:id="162"/>
    <w:bookmarkStart w:name="z169" w:id="16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63"/>
    <w:bookmarkStart w:name="z170" w:id="164"/>
    <w:p>
      <w:pPr>
        <w:spacing w:after="0"/>
        <w:ind w:left="0"/>
        <w:jc w:val="both"/>
      </w:pPr>
      <w:r>
        <w:rPr>
          <w:rFonts w:ascii="Times New Roman"/>
          <w:b w:val="false"/>
          <w:i w:val="false"/>
          <w:color w:val="000000"/>
          <w:sz w:val="28"/>
        </w:rPr>
        <w:t>
      59. Комиссия бағалау нәтижелерін қарайды да келесі шешімдердің біреуін қабылдайды:</w:t>
      </w:r>
    </w:p>
    <w:bookmarkEnd w:id="164"/>
    <w:bookmarkStart w:name="z171" w:id="165"/>
    <w:p>
      <w:pPr>
        <w:spacing w:after="0"/>
        <w:ind w:left="0"/>
        <w:jc w:val="both"/>
      </w:pPr>
      <w:r>
        <w:rPr>
          <w:rFonts w:ascii="Times New Roman"/>
          <w:b w:val="false"/>
          <w:i w:val="false"/>
          <w:color w:val="000000"/>
          <w:sz w:val="28"/>
        </w:rPr>
        <w:t>
      1) бағалау нәтижелерін бекіту;</w:t>
      </w:r>
    </w:p>
    <w:bookmarkEnd w:id="165"/>
    <w:bookmarkStart w:name="z172" w:id="166"/>
    <w:p>
      <w:pPr>
        <w:spacing w:after="0"/>
        <w:ind w:left="0"/>
        <w:jc w:val="both"/>
      </w:pPr>
      <w:r>
        <w:rPr>
          <w:rFonts w:ascii="Times New Roman"/>
          <w:b w:val="false"/>
          <w:i w:val="false"/>
          <w:color w:val="000000"/>
          <w:sz w:val="28"/>
        </w:rPr>
        <w:t>
      2) бағалау нәтижелерін қайта қарау.</w:t>
      </w:r>
    </w:p>
    <w:bookmarkEnd w:id="166"/>
    <w:bookmarkStart w:name="z173" w:id="167"/>
    <w:p>
      <w:pPr>
        <w:spacing w:after="0"/>
        <w:ind w:left="0"/>
        <w:jc w:val="both"/>
      </w:pPr>
      <w:r>
        <w:rPr>
          <w:rFonts w:ascii="Times New Roman"/>
          <w:b w:val="false"/>
          <w:i w:val="false"/>
          <w:color w:val="000000"/>
          <w:sz w:val="28"/>
        </w:rPr>
        <w:t>
      60.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67"/>
    <w:bookmarkStart w:name="z174" w:id="168"/>
    <w:p>
      <w:pPr>
        <w:spacing w:after="0"/>
        <w:ind w:left="0"/>
        <w:jc w:val="both"/>
      </w:pPr>
      <w:r>
        <w:rPr>
          <w:rFonts w:ascii="Times New Roman"/>
          <w:b w:val="false"/>
          <w:i w:val="false"/>
          <w:color w:val="000000"/>
          <w:sz w:val="28"/>
        </w:rPr>
        <w:t>
      61. Бағалаудың нәтижелері уәкілетті тұлғамен бекітіледі және хаттамада тіркеледі.</w:t>
      </w:r>
    </w:p>
    <w:bookmarkEnd w:id="168"/>
    <w:bookmarkStart w:name="z175" w:id="169"/>
    <w:p>
      <w:pPr>
        <w:spacing w:after="0"/>
        <w:ind w:left="0"/>
        <w:jc w:val="both"/>
      </w:pPr>
      <w:r>
        <w:rPr>
          <w:rFonts w:ascii="Times New Roman"/>
          <w:b w:val="false"/>
          <w:i w:val="false"/>
          <w:color w:val="000000"/>
          <w:sz w:val="28"/>
        </w:rPr>
        <w:t>
      62. Персоналды басқару қызметі "Б" корпусының қызметшісін бағалау нәтижелерімен ол аяқталған соң екі жұмыс күні ішінде таныстырады.</w:t>
      </w:r>
    </w:p>
    <w:bookmarkEnd w:id="169"/>
    <w:bookmarkStart w:name="z176" w:id="170"/>
    <w:p>
      <w:pPr>
        <w:spacing w:after="0"/>
        <w:ind w:left="0"/>
        <w:jc w:val="both"/>
      </w:pPr>
      <w:r>
        <w:rPr>
          <w:rFonts w:ascii="Times New Roman"/>
          <w:b w:val="false"/>
          <w:i w:val="false"/>
          <w:color w:val="000000"/>
          <w:sz w:val="28"/>
        </w:rPr>
        <w:t>
      63.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70"/>
    <w:bookmarkStart w:name="z177" w:id="171"/>
    <w:p>
      <w:pPr>
        <w:spacing w:after="0"/>
        <w:ind w:left="0"/>
        <w:jc w:val="both"/>
      </w:pPr>
      <w:r>
        <w:rPr>
          <w:rFonts w:ascii="Times New Roman"/>
          <w:b w:val="false"/>
          <w:i w:val="false"/>
          <w:color w:val="000000"/>
          <w:sz w:val="28"/>
        </w:rPr>
        <w:t>
      64.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71"/>
    <w:bookmarkStart w:name="z178" w:id="17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72"/>
    <w:bookmarkStart w:name="z179" w:id="17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73"/>
    <w:bookmarkStart w:name="z180" w:id="174"/>
    <w:p>
      <w:pPr>
        <w:spacing w:after="0"/>
        <w:ind w:left="0"/>
        <w:jc w:val="both"/>
      </w:pPr>
      <w:r>
        <w:rPr>
          <w:rFonts w:ascii="Times New Roman"/>
          <w:b w:val="false"/>
          <w:i w:val="false"/>
          <w:color w:val="000000"/>
          <w:sz w:val="28"/>
        </w:rPr>
        <w:t>
      65. "Б" корпусы қызметшісі бағалау нәтижелеріне сот тәртібінде шағымдануға құқылы.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