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69e8" w14:textId="e1e6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ауданы, Шиелі кентінің жергілікті қоғамдастық жиналысының Регламентін бекіту туралы" Шиелі аудандық мәслихатының 2018 жылғы 31 мамырдағы № 24/3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ауданы, Шиелі кентінің жергілікті қоғамдастық жиналысының Регламентін бекіту туралы" Шиелі аудандық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6337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ауданы, Шиелі кентінің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