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8a41" w14:textId="6e28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жергілікті бюджеттен қаржыландырылатын "Б" корпусының мемлекеттік әкімшілік қызметшілерінің қызметін бағалаудың әдістемесін бекіту туралы" Сырдария ауданы әкімдігінің 2022 жылғы 26 қыркүйектегі №274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2023 жылғы 26 сәуірдегі № 140 қаулысы. Күші жойылды - Қызылорда облысы Сырдария ауданы әкімдігінің 25.11.2025 № 249</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ауданы әкімдігінің 25.11.2025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"Сырдария ауданы жергілікті бюджеттен қаржыландырылатын "Б" корпусының мемлекеттік әкімшілік қызметшілерінің қызметін бағалаудың әдістемесін бекіту туралы" Сырдария ауданы әкімдігінің 2022 жылғы 26 қыркүйектегі </w:t>
      </w:r>
      <w:r>
        <w:rPr>
          <w:rFonts w:ascii="Times New Roman"/>
          <w:b w:val="false"/>
          <w:i w:val="false"/>
          <w:color w:val="000000"/>
          <w:sz w:val="28"/>
        </w:rPr>
        <w:t>№ 274</w:t>
      </w:r>
      <w:r>
        <w:rPr>
          <w:rFonts w:ascii="Times New Roman"/>
          <w:b w:val="false"/>
          <w:i w:val="false"/>
          <w:color w:val="000000"/>
          <w:sz w:val="28"/>
        </w:rPr>
        <w:t xml:space="preserve">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"Сырдария ауданы жергілікті бюджеттен қаржыландырылатын "Б" корпусының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"Сырдария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2023 жылғы “26” сәуірдегі</w:t>
            </w:r>
            <w:r>
              <w:br/>
            </w:r>
            <w:r>
              <w:rPr>
                <w:rFonts w:ascii="Times New Roman"/>
                <w:b w:val="false"/>
                <w:i w:val="false"/>
                <w:color w:val="000000"/>
                <w:sz w:val="20"/>
              </w:rPr>
              <w:t>№ 140 қаулысымен бекітілген</w:t>
            </w:r>
          </w:p>
        </w:tc>
      </w:tr>
    </w:tbl>
    <w:bookmarkStart w:name="z13" w:id="5"/>
    <w:p>
      <w:pPr>
        <w:spacing w:after="0"/>
        <w:ind w:left="0"/>
        <w:jc w:val="left"/>
      </w:pPr>
      <w:r>
        <w:rPr>
          <w:rFonts w:ascii="Times New Roman"/>
          <w:b/>
          <w:i w:val="false"/>
          <w:color w:val="000000"/>
        </w:rPr>
        <w:t xml:space="preserve"> Сырдария ауданы жергілікті бюджеттен қаржыландырылатын "Б" корпусының мемлекеттік әкімшілік қызметшілерінің қызметін бағалаудың әдістемесі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7"/>
    <w:bookmarkStart w:name="z16"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7"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9"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0" w:id="12"/>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2"/>
    <w:bookmarkStart w:name="z21"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2"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3"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4"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5"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6"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7"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8"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9"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0"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1"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2"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3"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4"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9"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0"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1"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2"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3"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4"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5"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6" w:id="38"/>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47"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8"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9"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0"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51"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2"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3"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4"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5"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6"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7"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8"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9" w:id="51"/>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1"/>
    <w:bookmarkStart w:name="z60"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1" w:id="53"/>
    <w:p>
      <w:pPr>
        <w:spacing w:after="0"/>
        <w:ind w:left="0"/>
        <w:jc w:val="both"/>
      </w:pPr>
      <w:r>
        <w:rPr>
          <w:rFonts w:ascii="Times New Roman"/>
          <w:b w:val="false"/>
          <w:i w:val="false"/>
          <w:color w:val="000000"/>
          <w:sz w:val="28"/>
        </w:rPr>
        <w:t>
      2) НМИ уақтылы талдау мен келісу;</w:t>
      </w:r>
    </w:p>
    <w:bookmarkEnd w:id="53"/>
    <w:bookmarkStart w:name="z62"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3"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4"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5"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6"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7"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8"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9"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0"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71"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2" w:id="64"/>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4"/>
    <w:bookmarkStart w:name="z73"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4"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5"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6"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7"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8"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9"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0"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81"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2"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3"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4"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2-қосымшасына сәйкес нысан бойынша бағалау парағының тиісті бағанында (0-ден 5-ке дейін) баға қояды.</w:t>
      </w:r>
    </w:p>
    <w:bookmarkEnd w:id="76"/>
    <w:bookmarkStart w:name="z85" w:id="77"/>
    <w:p>
      <w:pPr>
        <w:spacing w:after="0"/>
        <w:ind w:left="0"/>
        <w:jc w:val="both"/>
      </w:pPr>
      <w:r>
        <w:rPr>
          <w:rFonts w:ascii="Times New Roman"/>
          <w:b w:val="false"/>
          <w:i w:val="false"/>
          <w:color w:val="000000"/>
          <w:sz w:val="28"/>
        </w:rPr>
        <w:t>
      Бағаларды қою кезінде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6"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7"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8" w:id="80"/>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9"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0"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91" w:id="83"/>
    <w:p>
      <w:pPr>
        <w:spacing w:after="0"/>
        <w:ind w:left="0"/>
        <w:jc w:val="both"/>
      </w:pPr>
      <w:r>
        <w:rPr>
          <w:rFonts w:ascii="Times New Roman"/>
          <w:b w:val="false"/>
          <w:i w:val="false"/>
          <w:color w:val="000000"/>
          <w:sz w:val="28"/>
        </w:rPr>
        <w:t>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4-қосымшасына сәйкес нысан бойынша бағалау парағының тиісті бағанында баға (0-ден 5-ке дейін) қояды.</w:t>
      </w:r>
    </w:p>
    <w:bookmarkEnd w:id="83"/>
    <w:bookmarkStart w:name="z92"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3"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4"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5"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6" w:id="88"/>
    <w:p>
      <w:pPr>
        <w:spacing w:after="0"/>
        <w:ind w:left="0"/>
        <w:jc w:val="both"/>
      </w:pPr>
      <w:r>
        <w:rPr>
          <w:rFonts w:ascii="Times New Roman"/>
          <w:b w:val="false"/>
          <w:i w:val="false"/>
          <w:color w:val="000000"/>
          <w:sz w:val="28"/>
        </w:rPr>
        <w:t>
      дербестік және бастамашылық;</w:t>
      </w:r>
    </w:p>
    <w:bookmarkEnd w:id="88"/>
    <w:bookmarkStart w:name="z97" w:id="89"/>
    <w:p>
      <w:pPr>
        <w:spacing w:after="0"/>
        <w:ind w:left="0"/>
        <w:jc w:val="both"/>
      </w:pPr>
      <w:r>
        <w:rPr>
          <w:rFonts w:ascii="Times New Roman"/>
          <w:b w:val="false"/>
          <w:i w:val="false"/>
          <w:color w:val="000000"/>
          <w:sz w:val="28"/>
        </w:rPr>
        <w:t>
      еңбек тәртібі.</w:t>
      </w:r>
    </w:p>
    <w:bookmarkEnd w:id="89"/>
    <w:bookmarkStart w:name="z98"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9"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0" w:id="92"/>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5-қосымшасына сәйкес нысан бойынша, "Б" корпусының қызметшілері үшін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6-қосымшасына сәйкес нысан бойынша жүргізіледі.</w:t>
      </w:r>
    </w:p>
    <w:bookmarkEnd w:id="92"/>
    <w:bookmarkStart w:name="z101"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2"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3" w:id="95"/>
    <w:p>
      <w:pPr>
        <w:spacing w:after="0"/>
        <w:ind w:left="0"/>
        <w:jc w:val="both"/>
      </w:pPr>
      <w:r>
        <w:rPr>
          <w:rFonts w:ascii="Times New Roman"/>
          <w:b w:val="false"/>
          <w:i w:val="false"/>
          <w:color w:val="000000"/>
          <w:sz w:val="28"/>
        </w:rPr>
        <w:t>
      қызметті басқару;</w:t>
      </w:r>
    </w:p>
    <w:bookmarkEnd w:id="95"/>
    <w:bookmarkStart w:name="z104" w:id="96"/>
    <w:p>
      <w:pPr>
        <w:spacing w:after="0"/>
        <w:ind w:left="0"/>
        <w:jc w:val="both"/>
      </w:pPr>
      <w:r>
        <w:rPr>
          <w:rFonts w:ascii="Times New Roman"/>
          <w:b w:val="false"/>
          <w:i w:val="false"/>
          <w:color w:val="000000"/>
          <w:sz w:val="28"/>
        </w:rPr>
        <w:t>
      тиімді коммуникацияларды құру;</w:t>
      </w:r>
    </w:p>
    <w:bookmarkEnd w:id="96"/>
    <w:bookmarkStart w:name="z105"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6" w:id="98"/>
    <w:p>
      <w:pPr>
        <w:spacing w:after="0"/>
        <w:ind w:left="0"/>
        <w:jc w:val="both"/>
      </w:pPr>
      <w:r>
        <w:rPr>
          <w:rFonts w:ascii="Times New Roman"/>
          <w:b w:val="false"/>
          <w:i w:val="false"/>
          <w:color w:val="000000"/>
          <w:sz w:val="28"/>
        </w:rPr>
        <w:t>
      өзгерістерді басқару;</w:t>
      </w:r>
    </w:p>
    <w:bookmarkEnd w:id="98"/>
    <w:bookmarkStart w:name="z107" w:id="99"/>
    <w:p>
      <w:pPr>
        <w:spacing w:after="0"/>
        <w:ind w:left="0"/>
        <w:jc w:val="both"/>
      </w:pPr>
      <w:r>
        <w:rPr>
          <w:rFonts w:ascii="Times New Roman"/>
          <w:b w:val="false"/>
          <w:i w:val="false"/>
          <w:color w:val="000000"/>
          <w:sz w:val="28"/>
        </w:rPr>
        <w:t>
      нәтижеге бағдарлану;</w:t>
      </w:r>
    </w:p>
    <w:bookmarkEnd w:id="99"/>
    <w:bookmarkStart w:name="z108"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9" w:id="101"/>
    <w:p>
      <w:pPr>
        <w:spacing w:after="0"/>
        <w:ind w:left="0"/>
        <w:jc w:val="both"/>
      </w:pPr>
      <w:r>
        <w:rPr>
          <w:rFonts w:ascii="Times New Roman"/>
          <w:b w:val="false"/>
          <w:i w:val="false"/>
          <w:color w:val="000000"/>
          <w:sz w:val="28"/>
        </w:rPr>
        <w:t>
      топты басқару;</w:t>
      </w:r>
    </w:p>
    <w:bookmarkEnd w:id="101"/>
    <w:bookmarkStart w:name="z110" w:id="102"/>
    <w:p>
      <w:pPr>
        <w:spacing w:after="0"/>
        <w:ind w:left="0"/>
        <w:jc w:val="both"/>
      </w:pPr>
      <w:r>
        <w:rPr>
          <w:rFonts w:ascii="Times New Roman"/>
          <w:b w:val="false"/>
          <w:i w:val="false"/>
          <w:color w:val="000000"/>
          <w:sz w:val="28"/>
        </w:rPr>
        <w:t>
      көшбасшылық қасиеттер;</w:t>
      </w:r>
    </w:p>
    <w:bookmarkEnd w:id="102"/>
    <w:bookmarkStart w:name="z111" w:id="103"/>
    <w:p>
      <w:pPr>
        <w:spacing w:after="0"/>
        <w:ind w:left="0"/>
        <w:jc w:val="both"/>
      </w:pPr>
      <w:r>
        <w:rPr>
          <w:rFonts w:ascii="Times New Roman"/>
          <w:b w:val="false"/>
          <w:i w:val="false"/>
          <w:color w:val="000000"/>
          <w:sz w:val="28"/>
        </w:rPr>
        <w:t>
      ынтымақтастық;</w:t>
      </w:r>
    </w:p>
    <w:bookmarkEnd w:id="103"/>
    <w:bookmarkStart w:name="z112" w:id="104"/>
    <w:p>
      <w:pPr>
        <w:spacing w:after="0"/>
        <w:ind w:left="0"/>
        <w:jc w:val="both"/>
      </w:pPr>
      <w:r>
        <w:rPr>
          <w:rFonts w:ascii="Times New Roman"/>
          <w:b w:val="false"/>
          <w:i w:val="false"/>
          <w:color w:val="000000"/>
          <w:sz w:val="28"/>
        </w:rPr>
        <w:t>
      жеделділік;</w:t>
      </w:r>
    </w:p>
    <w:bookmarkEnd w:id="104"/>
    <w:bookmarkStart w:name="z113" w:id="105"/>
    <w:p>
      <w:pPr>
        <w:spacing w:after="0"/>
        <w:ind w:left="0"/>
        <w:jc w:val="both"/>
      </w:pPr>
      <w:r>
        <w:rPr>
          <w:rFonts w:ascii="Times New Roman"/>
          <w:b w:val="false"/>
          <w:i w:val="false"/>
          <w:color w:val="000000"/>
          <w:sz w:val="28"/>
        </w:rPr>
        <w:t>
      өзін-өзі дамыту;</w:t>
      </w:r>
    </w:p>
    <w:bookmarkEnd w:id="105"/>
    <w:bookmarkStart w:name="z114" w:id="106"/>
    <w:p>
      <w:pPr>
        <w:spacing w:after="0"/>
        <w:ind w:left="0"/>
        <w:jc w:val="both"/>
      </w:pPr>
      <w:r>
        <w:rPr>
          <w:rFonts w:ascii="Times New Roman"/>
          <w:b w:val="false"/>
          <w:i w:val="false"/>
          <w:color w:val="000000"/>
          <w:sz w:val="28"/>
        </w:rPr>
        <w:t>
      бастамшылдық;</w:t>
      </w:r>
    </w:p>
    <w:bookmarkEnd w:id="106"/>
    <w:bookmarkStart w:name="z115" w:id="107"/>
    <w:p>
      <w:pPr>
        <w:spacing w:after="0"/>
        <w:ind w:left="0"/>
        <w:jc w:val="both"/>
      </w:pPr>
      <w:r>
        <w:rPr>
          <w:rFonts w:ascii="Times New Roman"/>
          <w:b w:val="false"/>
          <w:i w:val="false"/>
          <w:color w:val="000000"/>
          <w:sz w:val="28"/>
        </w:rPr>
        <w:t>
      "Б" корпусының қызметшілері үшін:</w:t>
      </w:r>
    </w:p>
    <w:bookmarkEnd w:id="107"/>
    <w:bookmarkStart w:name="z116" w:id="108"/>
    <w:p>
      <w:pPr>
        <w:spacing w:after="0"/>
        <w:ind w:left="0"/>
        <w:jc w:val="both"/>
      </w:pPr>
      <w:r>
        <w:rPr>
          <w:rFonts w:ascii="Times New Roman"/>
          <w:b w:val="false"/>
          <w:i w:val="false"/>
          <w:color w:val="000000"/>
          <w:sz w:val="28"/>
        </w:rPr>
        <w:t>
      тиімді коммуникацияларды құру;</w:t>
      </w:r>
    </w:p>
    <w:bookmarkEnd w:id="108"/>
    <w:bookmarkStart w:name="z117"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8" w:id="110"/>
    <w:p>
      <w:pPr>
        <w:spacing w:after="0"/>
        <w:ind w:left="0"/>
        <w:jc w:val="both"/>
      </w:pPr>
      <w:r>
        <w:rPr>
          <w:rFonts w:ascii="Times New Roman"/>
          <w:b w:val="false"/>
          <w:i w:val="false"/>
          <w:color w:val="000000"/>
          <w:sz w:val="28"/>
        </w:rPr>
        <w:t>
      өзгерістерді басқару;</w:t>
      </w:r>
    </w:p>
    <w:bookmarkEnd w:id="110"/>
    <w:bookmarkStart w:name="z119" w:id="111"/>
    <w:p>
      <w:pPr>
        <w:spacing w:after="0"/>
        <w:ind w:left="0"/>
        <w:jc w:val="both"/>
      </w:pPr>
      <w:r>
        <w:rPr>
          <w:rFonts w:ascii="Times New Roman"/>
          <w:b w:val="false"/>
          <w:i w:val="false"/>
          <w:color w:val="000000"/>
          <w:sz w:val="28"/>
        </w:rPr>
        <w:t>
      нәтижеге бағдарлану;</w:t>
      </w:r>
    </w:p>
    <w:bookmarkEnd w:id="111"/>
    <w:bookmarkStart w:name="z120"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1" w:id="113"/>
    <w:p>
      <w:pPr>
        <w:spacing w:after="0"/>
        <w:ind w:left="0"/>
        <w:jc w:val="both"/>
      </w:pPr>
      <w:r>
        <w:rPr>
          <w:rFonts w:ascii="Times New Roman"/>
          <w:b w:val="false"/>
          <w:i w:val="false"/>
          <w:color w:val="000000"/>
          <w:sz w:val="28"/>
        </w:rPr>
        <w:t>
      ынтымақтастық;</w:t>
      </w:r>
    </w:p>
    <w:bookmarkEnd w:id="113"/>
    <w:bookmarkStart w:name="z122" w:id="114"/>
    <w:p>
      <w:pPr>
        <w:spacing w:after="0"/>
        <w:ind w:left="0"/>
        <w:jc w:val="both"/>
      </w:pPr>
      <w:r>
        <w:rPr>
          <w:rFonts w:ascii="Times New Roman"/>
          <w:b w:val="false"/>
          <w:i w:val="false"/>
          <w:color w:val="000000"/>
          <w:sz w:val="28"/>
        </w:rPr>
        <w:t>
      жеделділік;</w:t>
      </w:r>
    </w:p>
    <w:bookmarkEnd w:id="114"/>
    <w:bookmarkStart w:name="z123" w:id="115"/>
    <w:p>
      <w:pPr>
        <w:spacing w:after="0"/>
        <w:ind w:left="0"/>
        <w:jc w:val="both"/>
      </w:pPr>
      <w:r>
        <w:rPr>
          <w:rFonts w:ascii="Times New Roman"/>
          <w:b w:val="false"/>
          <w:i w:val="false"/>
          <w:color w:val="000000"/>
          <w:sz w:val="28"/>
        </w:rPr>
        <w:t>
      өзін-өзі дамыту.</w:t>
      </w:r>
    </w:p>
    <w:bookmarkEnd w:id="115"/>
    <w:bookmarkStart w:name="z124"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5"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6"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7" w:id="119"/>
    <w:p>
      <w:pPr>
        <w:spacing w:after="0"/>
        <w:ind w:left="0"/>
        <w:jc w:val="both"/>
      </w:pPr>
      <w:r>
        <w:rPr>
          <w:rFonts w:ascii="Times New Roman"/>
          <w:b w:val="false"/>
          <w:i w:val="false"/>
          <w:color w:val="000000"/>
          <w:sz w:val="28"/>
        </w:rPr>
        <w:t>
      1) тікелей басшы;</w:t>
      </w:r>
    </w:p>
    <w:bookmarkEnd w:id="119"/>
    <w:bookmarkStart w:name="z128"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9"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0" w:id="122"/>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1"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2" w:id="124"/>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4"/>
    <w:bookmarkStart w:name="z133"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4" w:id="126"/>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5"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6"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7"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8"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9"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0"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1"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2"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3"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4"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5"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