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bbd2a" w14:textId="e2bbd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"2023–2025 жылдарға арналған аудандық бюджет туралы" Сырдария аудандық мәслихатының 2022 жылғы 20 желтоқсандағы № 175 шешіміне өзгерістер енгізу туралы" Сырдария аудандық мәслихатының 2023 жылғы 14 желтоқсандағы № 64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2023 жылғы 14 желтоқсандағы № 64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Сырдария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"2023-2025 жылдарға арналған аудандық бюджет туралы" Сырдария аудандық мәслихатының 2022 жылғы 20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175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 – 2025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11379810,9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4358434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222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15336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7005818,9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11409259,8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124341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269100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144759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- 153789,9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153789,9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269100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144759 мың теңге: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29448,9 мың теңге.".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Сырдария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"14"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175 шешіміне 1-қосымша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аудандық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11379810,9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563021,6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123332,6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338014,4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338014,4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7005818,9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6995400,9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6995400,9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11409259,8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988608,8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81280,9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78903,8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278406,1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248722,8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 салу мақсатында мүлікті бағалауды жүргізу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478727,8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66863,9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394447,1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107404,9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106921,9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кәсіпкерлік, өнеркәсіп және туризм бөлімі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1124886,6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76742,1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қөмек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76742,1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342533,6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623578,9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584593,5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2357889,6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2286407,8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1466213,8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140864,4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140864,4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160435,7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108860,7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қоғамдық даму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95095,8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спорт және тілдерді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71112,6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қоғамдық даму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114674,1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86511,2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165622,1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95118,1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80754,8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80754,8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70032,6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1003974,1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992997,1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102892,7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876272,9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2025400,4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кәсіпкерлік, өнеркәсіп және туризм бөлімі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1132353,9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667676,4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767373,6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767373,6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2623728,8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2623728,8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814787,4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шешімі бойынша толық пайдалануға рұқсат етілген, өткен қаржы жылында бөлінген, пайдаланылмаған (түгел пайдаланылмаған) нысаналы даму трансферттерінің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-153789,9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153789,9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алу келісім -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