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ac7c97" w14:textId="3ac7c9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Қосүйеңкі ауылдық округінің 2024-2026 жылдарға арналған бюджеті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облысы Жаңақорған аудандық мәслихатының 2023 жылғы 29 желтоқсандағы № 160 шешімі.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Республикасының Бюджет кодексі" Қазақстан Респубикасының кодексінің 9-1-бабының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Қазақстан Респубикасы Заңының 6-бабының 1-тармағының 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Жаңақорған ауданының мәслихаты ШЕШІМ ҚАБЫЛДАДЫ: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Қосүйеңкі ауылдық округінің 2024–2026 жылдарға арналған бюджеті осы шешімге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2024 жылға мынадай көлемде бекiтiлсiн:</w:t>
      </w:r>
    </w:p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68 851,0 мың теңге, оның ішінде: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2 285,0 мың теңге;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;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0;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66 566,0 мың теңге;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69 214,1 мың теңге;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0;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0;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0;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0: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0;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қаржы активтерін сатудан түсетін түсімдер – 0;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-363,1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–363,1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 жаңа редакцияда - Қызылорда облысы Жаңақорған аудандық мәслихатының 25.11.2024 </w:t>
      </w:r>
      <w:r>
        <w:rPr>
          <w:rFonts w:ascii="Times New Roman"/>
          <w:b w:val="false"/>
          <w:i w:val="false"/>
          <w:color w:val="000000"/>
          <w:sz w:val="28"/>
        </w:rPr>
        <w:t>№ 286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(01.01.2024 бастап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Аудандық бюджеттен ауылдық округ бюджетіне берілетін субвенция мөлшері 2024 жылға 62 270 мың теңге.".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2024 жылдың 1 қантарынан бастап қолданысқа енгізіледі.</w:t>
      </w:r>
    </w:p>
    <w:bookmarkEnd w:id="1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Жаңақорған ауданы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Ғ.Сопбеков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Жаңақорған ауданы маслихатының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29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160 шешіміне 1-қосымша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Қосүйеңкі ауылдық округінің 2024 жылға арналған бюджеті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1-қосымша жаңа редакцияда - Қызылорда облысы Жаңақорған аудандық мәслихатының 25.11.2024 </w:t>
      </w:r>
      <w:r>
        <w:rPr>
          <w:rFonts w:ascii="Times New Roman"/>
          <w:b w:val="false"/>
          <w:i w:val="false"/>
          <w:color w:val="ff0000"/>
          <w:sz w:val="28"/>
        </w:rPr>
        <w:t>№ 286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(01.01.2024 бастап қолданысқа енгізіледі) шешімімен.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68 851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Табыс салығы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Бірынғай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66 566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66 566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66 566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69 214,1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41 353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41 353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38 556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мекеменің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19 418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19 133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19 133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денешынықтыру- сауықтыру және спорттық ісшараларды өткізу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Пайдаланылмаған(толық пайдаланылмаған) нысаналы трансферттерді қайтару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 беру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жасалатын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-363,1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(профицитті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қалдығы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 кезең соңындағы бюджет қаражатының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Жаңақорған ауданы маслихатының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29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160 шешіміне 2-қосымша</w:t>
            </w:r>
          </w:p>
        </w:tc>
      </w:tr>
    </w:tbl>
    <w:bookmarkStart w:name="z31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Қосүйеңкі ауылдық округінің 2025 жылға арналған бюджеті</w:t>
      </w:r>
    </w:p>
    <w:bookmarkEnd w:id="1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65 739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Табыс салығы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Бірінғай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63 634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63 634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63 634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</w:t>
            </w:r>
          </w:p>
          <w:bookmarkEnd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65 739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38 011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38 011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38 011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19 796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19 504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19 504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денешынықтыру- сауықтыру және спорттық ісшараларды өткізу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 беру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жасалатын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(профицитті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Жаңақорған ауданы маслихатының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29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160 шешіміне 3-қосымша</w:t>
            </w:r>
          </w:p>
        </w:tc>
      </w:tr>
    </w:tbl>
    <w:bookmarkStart w:name="z36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Қосүйеңкі ауылдық округінің 2026 жылға арналған бюджеті</w:t>
      </w:r>
    </w:p>
    <w:bookmarkEnd w:id="1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67 411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Табыс салығы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Бірінғай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64 327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64 327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64 327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</w:t>
            </w:r>
          </w:p>
          <w:bookmarkEnd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67 411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38 981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38 981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38 981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20 298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денешынықтыру- сауықтыру және спорттық ісшараларды өткізу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 беру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жасалатын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(профицитті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