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33c4" w14:textId="03c3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Қожакент ауылдық округінің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2023 жылғы 29 желтоқсандағы № 158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Респубикасы Заңының 6-бабына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Қожакент ауылдық округінің 2024 – 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бекiтiлсiн: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193 104,9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14 393,6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377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178 309,3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202 196,4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-9 091,5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9 091,5 мың теңге.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02.09.2024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2024 жылға 80 574 мың теңге.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қантарынан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 1-қосымша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Қожакент ауылдық округінің 2024 жылға арналған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02.09.2024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193 104,9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-9 091,5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 2-қосымша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Қожакент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 3-қосымша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Қожакент ауылдық округінің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