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bd53d" w14:textId="77bd5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"2023-2025 жылдарға арналған аудандық бюджет туралы" Жаңақорған аудандық мәслихатының 2022 жылғы 26 желтоқсандағы № 327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Жаңақорған аудандық мәслихатының 2023 жылғы 18 мамырдағы № 8 шешімі. Мерзімі біткендіктен қолданыс тоқтатылды</w:t>
      </w:r>
    </w:p>
    <w:p>
      <w:pPr>
        <w:spacing w:after="0"/>
        <w:ind w:left="0"/>
        <w:jc w:val="both"/>
      </w:pPr>
      <w:bookmarkStart w:name="z4" w:id="0"/>
      <w:r>
        <w:rPr>
          <w:rFonts w:ascii="Times New Roman"/>
          <w:b w:val="false"/>
          <w:i w:val="false"/>
          <w:color w:val="000000"/>
          <w:sz w:val="28"/>
        </w:rPr>
        <w:t>
      Жаңақорған аудандық мәслихаты ШЕШТІ:</w:t>
      </w:r>
    </w:p>
    <w:bookmarkEnd w:id="0"/>
    <w:bookmarkStart w:name="z5" w:id="1"/>
    <w:p>
      <w:pPr>
        <w:spacing w:after="0"/>
        <w:ind w:left="0"/>
        <w:jc w:val="both"/>
      </w:pPr>
      <w:r>
        <w:rPr>
          <w:rFonts w:ascii="Times New Roman"/>
          <w:b w:val="false"/>
          <w:i w:val="false"/>
          <w:color w:val="000000"/>
          <w:sz w:val="28"/>
        </w:rPr>
        <w:t xml:space="preserve">
      1. "2023-2025 жылдарға арналған аудандық бюжет туралы" Жаңақорған аудандық 2022 жылғы 26 желтоқсандағы </w:t>
      </w:r>
      <w:r>
        <w:rPr>
          <w:rFonts w:ascii="Times New Roman"/>
          <w:b w:val="false"/>
          <w:i w:val="false"/>
          <w:color w:val="000000"/>
          <w:sz w:val="28"/>
        </w:rPr>
        <w:t>№ 327</w:t>
      </w:r>
      <w:r>
        <w:rPr>
          <w:rFonts w:ascii="Times New Roman"/>
          <w:b w:val="false"/>
          <w:i w:val="false"/>
          <w:color w:val="000000"/>
          <w:sz w:val="28"/>
        </w:rPr>
        <w:t xml:space="preserve"> шешіміне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2023-2025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2023 жылға мынадай көлемде бекiтiлсiн:</w:t>
      </w:r>
    </w:p>
    <w:bookmarkEnd w:id="2"/>
    <w:bookmarkStart w:name="z8" w:id="3"/>
    <w:p>
      <w:pPr>
        <w:spacing w:after="0"/>
        <w:ind w:left="0"/>
        <w:jc w:val="both"/>
      </w:pPr>
      <w:r>
        <w:rPr>
          <w:rFonts w:ascii="Times New Roman"/>
          <w:b w:val="false"/>
          <w:i w:val="false"/>
          <w:color w:val="000000"/>
          <w:sz w:val="28"/>
        </w:rPr>
        <w:t>
      1) кірістер – 15 103 902,9 мың теңге, оның ішінде:</w:t>
      </w:r>
    </w:p>
    <w:bookmarkEnd w:id="3"/>
    <w:bookmarkStart w:name="z9" w:id="4"/>
    <w:p>
      <w:pPr>
        <w:spacing w:after="0"/>
        <w:ind w:left="0"/>
        <w:jc w:val="both"/>
      </w:pPr>
      <w:r>
        <w:rPr>
          <w:rFonts w:ascii="Times New Roman"/>
          <w:b w:val="false"/>
          <w:i w:val="false"/>
          <w:color w:val="000000"/>
          <w:sz w:val="28"/>
        </w:rPr>
        <w:t>
      салықтық түсімдер – 3 326 282,0 мың теңге;</w:t>
      </w:r>
    </w:p>
    <w:bookmarkEnd w:id="4"/>
    <w:bookmarkStart w:name="z10" w:id="5"/>
    <w:p>
      <w:pPr>
        <w:spacing w:after="0"/>
        <w:ind w:left="0"/>
        <w:jc w:val="both"/>
      </w:pPr>
      <w:r>
        <w:rPr>
          <w:rFonts w:ascii="Times New Roman"/>
          <w:b w:val="false"/>
          <w:i w:val="false"/>
          <w:color w:val="000000"/>
          <w:sz w:val="28"/>
        </w:rPr>
        <w:t>
      салықтық емес түсімдер – 638,0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26 930,0 мың теңге;</w:t>
      </w:r>
    </w:p>
    <w:bookmarkEnd w:id="6"/>
    <w:bookmarkStart w:name="z12" w:id="7"/>
    <w:p>
      <w:pPr>
        <w:spacing w:after="0"/>
        <w:ind w:left="0"/>
        <w:jc w:val="both"/>
      </w:pPr>
      <w:r>
        <w:rPr>
          <w:rFonts w:ascii="Times New Roman"/>
          <w:b w:val="false"/>
          <w:i w:val="false"/>
          <w:color w:val="000000"/>
          <w:sz w:val="28"/>
        </w:rPr>
        <w:t>
      трансферттердің түсімдері – 11 750 052,9 мың теңге;</w:t>
      </w:r>
    </w:p>
    <w:bookmarkEnd w:id="7"/>
    <w:bookmarkStart w:name="z13" w:id="8"/>
    <w:p>
      <w:pPr>
        <w:spacing w:after="0"/>
        <w:ind w:left="0"/>
        <w:jc w:val="both"/>
      </w:pPr>
      <w:r>
        <w:rPr>
          <w:rFonts w:ascii="Times New Roman"/>
          <w:b w:val="false"/>
          <w:i w:val="false"/>
          <w:color w:val="000000"/>
          <w:sz w:val="28"/>
        </w:rPr>
        <w:t>
      2) шығындар – 15 124 342,2 мың теңге;</w:t>
      </w:r>
    </w:p>
    <w:bookmarkEnd w:id="8"/>
    <w:bookmarkStart w:name="z14" w:id="9"/>
    <w:p>
      <w:pPr>
        <w:spacing w:after="0"/>
        <w:ind w:left="0"/>
        <w:jc w:val="both"/>
      </w:pPr>
      <w:r>
        <w:rPr>
          <w:rFonts w:ascii="Times New Roman"/>
          <w:b w:val="false"/>
          <w:i w:val="false"/>
          <w:color w:val="000000"/>
          <w:sz w:val="28"/>
        </w:rPr>
        <w:t>
      3) таза бюджеттік кредит беру – 408 700,0 мың теңге:</w:t>
      </w:r>
    </w:p>
    <w:bookmarkEnd w:id="9"/>
    <w:bookmarkStart w:name="z15" w:id="10"/>
    <w:p>
      <w:pPr>
        <w:spacing w:after="0"/>
        <w:ind w:left="0"/>
        <w:jc w:val="both"/>
      </w:pPr>
      <w:r>
        <w:rPr>
          <w:rFonts w:ascii="Times New Roman"/>
          <w:b w:val="false"/>
          <w:i w:val="false"/>
          <w:color w:val="000000"/>
          <w:sz w:val="28"/>
        </w:rPr>
        <w:t>
      бюджеттік кредиттер – 616 154,0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207 454,0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w:t>
      </w:r>
    </w:p>
    <w:bookmarkEnd w:id="12"/>
    <w:bookmarkStart w:name="z18" w:id="13"/>
    <w:p>
      <w:pPr>
        <w:spacing w:after="0"/>
        <w:ind w:left="0"/>
        <w:jc w:val="both"/>
      </w:pPr>
      <w:r>
        <w:rPr>
          <w:rFonts w:ascii="Times New Roman"/>
          <w:b w:val="false"/>
          <w:i w:val="false"/>
          <w:color w:val="000000"/>
          <w:sz w:val="28"/>
        </w:rPr>
        <w:t>
      қаржы активтерін сатып алу – 0;</w:t>
      </w:r>
    </w:p>
    <w:bookmarkEnd w:id="13"/>
    <w:bookmarkStart w:name="z19" w:id="14"/>
    <w:p>
      <w:pPr>
        <w:spacing w:after="0"/>
        <w:ind w:left="0"/>
        <w:jc w:val="both"/>
      </w:pPr>
      <w:r>
        <w:rPr>
          <w:rFonts w:ascii="Times New Roman"/>
          <w:b w:val="false"/>
          <w:i w:val="false"/>
          <w:color w:val="000000"/>
          <w:sz w:val="28"/>
        </w:rPr>
        <w:t>
      мемлекеттік қаржы активтерін сатудан түсетін түсімдер – 0;</w:t>
      </w:r>
    </w:p>
    <w:bookmarkEnd w:id="14"/>
    <w:bookmarkStart w:name="z20" w:id="15"/>
    <w:p>
      <w:pPr>
        <w:spacing w:after="0"/>
        <w:ind w:left="0"/>
        <w:jc w:val="both"/>
      </w:pPr>
      <w:r>
        <w:rPr>
          <w:rFonts w:ascii="Times New Roman"/>
          <w:b w:val="false"/>
          <w:i w:val="false"/>
          <w:color w:val="000000"/>
          <w:sz w:val="28"/>
        </w:rPr>
        <w:t>
      5) бюджет тапшылығы (профициті) – -429 148,3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429 148,3 мың теңге.".</w:t>
      </w:r>
    </w:p>
    <w:bookmarkEnd w:id="16"/>
    <w:bookmarkStart w:name="z22" w:id="1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7"/>
    <w:bookmarkStart w:name="z23" w:id="18"/>
    <w:p>
      <w:pPr>
        <w:spacing w:after="0"/>
        <w:ind w:left="0"/>
        <w:jc w:val="both"/>
      </w:pPr>
      <w:r>
        <w:rPr>
          <w:rFonts w:ascii="Times New Roman"/>
          <w:b w:val="false"/>
          <w:i w:val="false"/>
          <w:color w:val="000000"/>
          <w:sz w:val="28"/>
        </w:rPr>
        <w:t>
      2. Осы шешім 2023 жылдың 1 қаңтарынан бастап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Жаңақорған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Ғ.Сопбеков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аудандық маслихатының</w:t>
            </w:r>
            <w:r>
              <w:br/>
            </w:r>
            <w:r>
              <w:rPr>
                <w:rFonts w:ascii="Times New Roman"/>
                <w:b w:val="false"/>
                <w:i w:val="false"/>
                <w:color w:val="000000"/>
                <w:sz w:val="20"/>
              </w:rPr>
              <w:t>2023 жылғы "18" мамырдағы</w:t>
            </w:r>
            <w:r>
              <w:br/>
            </w:r>
            <w:r>
              <w:rPr>
                <w:rFonts w:ascii="Times New Roman"/>
                <w:b w:val="false"/>
                <w:i w:val="false"/>
                <w:color w:val="000000"/>
                <w:sz w:val="20"/>
              </w:rPr>
              <w:t>№ 8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аудандық маслихатының</w:t>
            </w:r>
            <w:r>
              <w:br/>
            </w:r>
            <w:r>
              <w:rPr>
                <w:rFonts w:ascii="Times New Roman"/>
                <w:b w:val="false"/>
                <w:i w:val="false"/>
                <w:color w:val="000000"/>
                <w:sz w:val="20"/>
              </w:rPr>
              <w:t>2022 жылғы 26 желтоқсандағы</w:t>
            </w:r>
            <w:r>
              <w:br/>
            </w:r>
            <w:r>
              <w:rPr>
                <w:rFonts w:ascii="Times New Roman"/>
                <w:b w:val="false"/>
                <w:i w:val="false"/>
                <w:color w:val="000000"/>
                <w:sz w:val="20"/>
              </w:rPr>
              <w:t>№ 327 шешіміне 1-қосымша</w:t>
            </w:r>
          </w:p>
        </w:tc>
      </w:tr>
    </w:tbl>
    <w:bookmarkStart w:name="z31" w:id="19"/>
    <w:p>
      <w:pPr>
        <w:spacing w:after="0"/>
        <w:ind w:left="0"/>
        <w:jc w:val="left"/>
      </w:pPr>
      <w:r>
        <w:rPr>
          <w:rFonts w:ascii="Times New Roman"/>
          <w:b/>
          <w:i w:val="false"/>
          <w:color w:val="000000"/>
        </w:rPr>
        <w:t xml:space="preserve"> 2023 жылға арналған аудандық бюджет</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15 103 902,9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3 326 282,0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1 266 576,0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112 576,0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931 663,0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931 663,0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1 093 827,0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1 093 827,0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11 750 052,9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13 198,3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13 198,3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11 736 854,6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11 736 854,6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15 124 342,2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2 526 631,6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65 143,8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65 143,8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268 710,7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268 000,7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1 990 465,9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169 598,6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1 816 613,3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3 043 014,0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816 344,0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816 344,0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2 137 870,0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1 552 783,0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оңалтудың жеке бағдарламасына сәйкес мұқтаж мүгедектігі бар адамдарды протездік-ортопедиялық көмек, сурдотехникалық, тифлотехникалық құралдармен, арнаулы жүрiп-тұру құралдармен, мiндеттi гигиеналық құралдармен қамтамасыз ету, сондай-ақ санаторий-курорттық емделу, есту бойынша мүгедектігі бар адамдарға қолмен көрсететiн тіл маманының, жеке көмекшінің қызметтерін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234 988,0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126 809,0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2 997 191,0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1 406 186,0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926 186,0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612 403,0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603 863,0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796 452,0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796 452,0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181 795,0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181 795,0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717 723,2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139 049,0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139 049,0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243 813,0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243 813,0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қоғамдық даму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спорт және тілдерді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қоғамдық даму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100 605,2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66 399,2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2 889 102,6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2 889 102,6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2 889 102,6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271 169,0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164 308,6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128 618,6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282 597,6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индустриялық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индустриялық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2 035 145,6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2 035 145,6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28 433,3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1 984 651,0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616 154,0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207 454,0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207 454,0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207 454,0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актитверін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-429 148,3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(профицитті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429 148,3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616 154,0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616 154,0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616 154,0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207 454,0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207 454,0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207 454,0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20 448,3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200 471,0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200 471,0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180 022,7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кезеңның соңындағы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180 022,7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