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f3ec" w14:textId="de0f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2023 жылғы 25 желтоқсандағы № 12-18 шешімі. Күші жойылды - Қызылорда облысы Жалағаш аудандық мәслихатының 2024 жылғы 23 желтоқсандағы № 28-18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28-18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кенті, Аққұм, Аққыр, Ақсу, Аламесек, Бұқарбай батыр, Еңбек, Жаңаталап, Жаңадария, Қаракеткен, Мақпалкөл, Мәдениет, Мырзабай ахун, Таң, М.Шәменов ауылдық округтерінің 2024-2025 жылдарға арналған жайылымдарды басқару және оларды пайдалану жөніндегі жоспарлары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1-қосымша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кенті бойынша 2024-2025 жылдарға арналған жайылымдарды басқару және оларды пайдалану жөніндегі жоспары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Жалағаш кентінің (бұдан әрі- кент)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Кенттің аумағында гидрографиялық торап дамыған. Жайылымды суландыру табиғи көлдерден, каналдардан, құбырлы және шахталы құдықтарданқамтамасыз етіледі. Судың сапасы әлсіз тұздылау, малдарды суару үшін жарамды.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Жалағаш кенті шығыстан Сырдария ауданымен, батыстан Қармақшы ауданымен шектеседі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Жалағаш кентінен тұрады.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Кенттің жалпы жер көлемі -1436 гектар (бұдан әрі – га). Соның ішінде жайылымдар- 859 га.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- 1436 га.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аумағындағы ауыл шаруашылығы жануарлары мал басының саны: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6972 бас ірі қара мал, 4951 бас уақ мал, 7431 бас жылқы, 35 бас түйе.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- 99 табын;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- 7 отар;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- 2 келе;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- 241 үйір.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белгіленген.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0866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Ел-ді мек-ен ата-уы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Ж-ай-ыл-ым ала-ңы,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дардың қажеттілігі,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Ар-тық жа-йылы-м-дар, (га) 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Ж-иыны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10 89 2,2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10 40 34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19 21 60 ,7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-19 13 01 ,7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10 89 2,2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10 40 34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19 21 60 ,7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-19 13 01, 7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Кент бойынша шаруа қожалық үшін жерлері табысталмаған. Кестеде көрсетілген мал басының саны бойынша мәлімет тұрғындардың жеке малдары болып табылады.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бойынша елді мекендер бөлінісінде мүйізді ірі қара аналық (сауын) мал басын орналастыру үшін жайылымдарды бөлу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-15421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айналымдарының қолайлы схемасы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Қаша1 көктемгі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2 көктемгі-жазғы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3 көктемгі-жазғы-күзгі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4 күзгі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3914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0104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0612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162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2-қосымша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2024-2025 жылдарға арналған жайылымдарды басқару және оларды пайдалану жөніндегі жоспары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Аққұм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–центнер/гектарды құрайды.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Бұхарбай батыр,Еңбек ауылдық округімен шектеседі.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Аққұм ауылынан тұрады.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- 16647 гектар (бұдан әрі – га). Соның ішінде жайылымдар- 2232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- 11382 га.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- 454 га.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2430 бас ірі қара мал, 3608 бас уақ мал, 2452 бас жылқы, 168 бас түйе.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30 табын;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- 5 отар;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- 8 келе;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жылқылар-120 үйір.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 Ауылдық округте малды айдап өтуге арналған сервитуттар орнатылмаған.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3787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4422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уча-ске-ле-рі-нің ме-нш-ік ие-ле-рі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Жа-йы-лым ала-ңы,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тық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 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р,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Алдоңғаров Алматбек "Аққұм Жер"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Жандарбек "Абзал-Ж"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Сламбек "Бақдәулет"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Сауытбаева Гүлсім "Бақдәулет"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22 82 5,6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-2 27 05 ,6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Ғабит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Алдоңғаров Спандияр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Жадилов Кенжехан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"Жасталап"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Дауылбай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Ғабит "Думан"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Қ.Жанабаев "Жанабай"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Шаханова Қанымкүл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"Нұрымбет"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Омарәлі "Қарабөгет"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Мардан "Шымбөгет"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Дастан "Ережеп"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Нұрболат "Абдраманов"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Сейіл "Алмурзаев"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34 05 ,6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31 17 5,6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25 99 8,6</w:t>
            </w:r>
          </w:p>
        </w:tc>
      </w:tr>
    </w:tbl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-уақ мал.</w:t>
      </w:r>
    </w:p>
    <w:bookmarkEnd w:id="98"/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-8702</w:t>
            </w:r>
          </w:p>
        </w:tc>
      </w:tr>
    </w:tbl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айналымдарының қолайлы схемасы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Қаша1 көктемгі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2 көктемгі-жазғы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3 көктемгі-жазғы-күзгі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4 күзгі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1,2,3,4 – Қашаны жылына пайдалану тәртібі.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8166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5438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59309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5438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2644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505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3-қосымша</w:t>
            </w:r>
          </w:p>
        </w:tc>
      </w:tr>
    </w:tbl>
    <w:bookmarkStart w:name="z13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Аққыр ауылдық округінің 2024-2025 жылдарға арналған жайылымдарды басқару және оларды пайдалану жөніндегі жоспары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Аққыр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оңтүстік-батыс бөлігінде, солтүстік-батысында Қармақшы ауданымен, оңтүстік-батысында Өзбекстан Республикасымен шектеседі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Аққыр ауылынан тұрады.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- 677926 гектар (бұдан әрі – га). Соның ішінде жайылымдар - 4485 га.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- 26080 га.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- 358 га.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2047 бас ірі қара мал, 7218 бас уақ мал, 865 бас жылқы, 92 бас түйе.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29 табын;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- 10 отар;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- 5 келе;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- 43 үйір.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-1.</w:t>
      </w:r>
    </w:p>
    <w:bookmarkEnd w:id="148"/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69469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175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 рі нің мен шік иел ері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ыл 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тық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 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ар,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 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 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 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 ны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Әуезхан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жер"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Нұрпейіс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"Алихан-Айдан"шаруа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Амангелді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+27 14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Саймбетова Лаззат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24 25 ,1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-1 99 8,1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Болатбек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34 16 ,5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-31 50,5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Ойнарова Алтын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"ЕрСулБиБек"шаруа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Түбекбаев Қабланбек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"Айтөре"шаруа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Садықова Асия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Аймұратов Данабай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"Аймұрат"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Қалдыбеков Жәнібек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"Жәнібек"шаруа өқожалығы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Коштаев Артелбай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"Бақытжолы"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Пірмжаров Шынділда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"Пиримжаров"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Пірмжаров Шынділда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Шынжыров Серік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"Саду"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Ғаниев Нұрбек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"Нұр-Сая"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Үмбетов Қайрат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"Гүл-Бау"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 Еркін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"Атамекен"ШҚ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Кәрібаев Қайырбек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"Арыстан"фермер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Исламқұлов Бағдат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"Бағдат"шаруа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Орынбай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 ата"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Тилесов Галымжан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"Тилесов"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Әуезхан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"Аққыр"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Еркебулан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"Алыбаев"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 Өмірсерік Төребекұлы "Шайхы"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Нугманова Асель "Нугманова"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Шайқыұлы Төребек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Серитханов Исламгали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 пайғамбар"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Әлімбаева Жұлдызай Жұмабекқызы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Аймуратов Толеген Бодыбаевич "Ілияс"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Муратбек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"НұрӘли"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 Жазыкбай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"Байнияз"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11 71 9,4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32 43 0,4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</w:t>
            </w:r>
          </w:p>
        </w:tc>
      </w:tr>
    </w:tbl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-уақ мал.</w:t>
      </w:r>
    </w:p>
    <w:bookmarkEnd w:id="183"/>
    <w:bookmarkStart w:name="z2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</w:t>
            </w:r>
          </w:p>
        </w:tc>
      </w:tr>
    </w:tbl>
    <w:bookmarkStart w:name="z20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Қаша1 көктемгі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2 көктемгі-жазғы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3 көктемгі-жазғы-күзгі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4 күзгі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57023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54737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5438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64389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Аққыр ауылдық округі бойынша су ұңғымаларының орналасқан орны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69850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1501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 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4-қосымша</w:t>
            </w:r>
          </w:p>
        </w:tc>
      </w:tr>
    </w:tbl>
    <w:bookmarkStart w:name="z23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ауылдық округінің 2024-2025 жылдарға арналған жайылымдарды басқару және оларды пайдалану жөніндегі жоспары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Ақсу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каналдардан,құбырлы және шахталы құдықтардан қамтамасыз етіледі. Судың сапасы әлсіз тұздылау, малдарды суару үшін жарамды.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оңтүстік-шығыс бөлігінде орналасқан, Сырдария ауданымен шектеседі.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Ақсу ауылынан тұрады.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- 28526 гектар (бұдан әрі – га). Соның ішінде жайылымдар - 732 га.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- 20 841га.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- 268 га.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2714 бас ірі қара мал, 3631 бас уақ мал, 3329 бас жылқы, 108 бас түйе.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6 табын;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- 6 отар;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- 9 келе;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- 90 үйір.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235"/>
    <w:bookmarkStart w:name="z26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69723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тізімі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Ж-ер уча-ске-ле-рі-нің мен-шік иел-ері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Жай-ыл-ым ала-ңы,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тық жа йы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р,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Айтбалаева Сара "Нүрке"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Тұрымбет "Ақсу"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Үміт "Шапет"шаруа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Оңдасын "Талап" шаруа қолжалығы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Қайпназарова Қаламқас "Қайпназарова"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Дастан "Жарасбаев ДК"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Серік "Аманжолов"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Даур "Дилдабек"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Жантугел "Бекжанов" ШҚ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Тұрлашев Жарқын "Жарқын" ШҚ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Абдимухтар "Ибраев"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Кушкимбаев Мадияр "Жумабек"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Ерлан "Малқаджар"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Балқашбай "Ертілеуов"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Кулпаш "Канатбаева"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Абдикали "Серикбаев"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 Гулсим "Байтерек"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Қауымбаев Аманжол "Қауымбаев"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Хамит "Узаков"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Шаймаханова Сериккуль "Шаймаханова"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Ниетқұлов Қуаныш "Нұр- Сәт"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Прмаханов Асылхан "Прмаханов"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Садық "Алиев"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Чингисова Разия "Чингисова"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Қабылбаев Нурмат "Нұрмат"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 Болатбек "Талап"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Самат "Нұрмаханов"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24 65 ,4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-2 38 3,4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 Еркебулан "Қиясов Еркебұлан"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Еркін "Бисенов Еркін"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Даулетқали "Ғали" жеке кәсіпкерлігі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 "Ержанов Дастан"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Боранқұлов Абай Байпанұлы "Ақбостай"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Максат Мухтарович "Мақсат"шаруа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Қанат "Сәрке батыр"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-6 87 4,4</w:t>
            </w:r>
          </w:p>
        </w:tc>
      </w:tr>
    </w:tbl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МІҚ-ірі қара мал;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УМ-уақ мал.</w:t>
      </w:r>
    </w:p>
    <w:bookmarkEnd w:id="245"/>
    <w:bookmarkStart w:name="z27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-9245</w:t>
            </w:r>
          </w:p>
        </w:tc>
      </w:tr>
    </w:tbl>
    <w:bookmarkStart w:name="z27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5067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5057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5308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5819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63500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5905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5-қосымша</w:t>
            </w:r>
          </w:p>
        </w:tc>
      </w:tr>
    </w:tbl>
    <w:bookmarkStart w:name="z29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Аламесек ауылдық округінің 2024-2025 жылдарға арналған жайылымдарды басқару және оларды пайдалану жөніндегі жоспары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Аламесек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елді мекендермен шектеседі.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Есет батыр ауылынан тұрады.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гектар - 12931 (бұдан әрі – га). Соның ішінде жайылымдар- 1630 га.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- 7343 га.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- 473 га.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2157 бас ірі қара мал, 2141 бас уақ мал, 863 бас жылқы.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87"/>
    <w:bookmarkStart w:name="z3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31 табын;</w:t>
      </w:r>
    </w:p>
    <w:bookmarkEnd w:id="288"/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289"/>
    <w:bookmarkStart w:name="z3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жылқылар- 43 үйір.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292"/>
    <w:bookmarkStart w:name="z3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орнатылмаған</w:t>
      </w:r>
    </w:p>
    <w:bookmarkEnd w:id="293"/>
    <w:bookmarkStart w:name="z32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112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4041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лері нің мен шік иел ері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ыл 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тық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 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р,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Бақытбек "Дихан"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Адилбек "Көктөбе"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Исағұлов Серғазы "Қалдан"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Мұнарбаев Нұрғиса "Мұнарбай"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Пірманов Қонысбек "Рахымбек"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Жомарт "Сарыкөл"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 Талғат "Ақшұқыр"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Шәденұлы Әділ "Әділ"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Қайырманов Ғалымжан "Жаңаарық"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 "Ибраев Б"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 Қуаныш "Қуаныш"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Нұрымбек Жақсыбек "Нұрымбетов"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Дүйсенғазиев Серік "Нағи"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Дүйсенғазиев Серік "Нағи-1"шаруа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Берік "Садуов Б"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Есет "Айтпанов"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Тоғымов Райысбек "Тоғымов 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"Қарабура Ата-1"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Қайрақбаев Нартай "Балғабай"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Әміров Жалғас "Ердаулет" жеке кәсіпкерлігі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Ермек "Успанов Е"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 Жалғас "Береке"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Тәжібаев Бабажан "Аламесек"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</w:t>
            </w:r>
          </w:p>
        </w:tc>
      </w:tr>
    </w:tbl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300"/>
    <w:bookmarkStart w:name="z3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-уақ мал.</w:t>
      </w:r>
    </w:p>
    <w:bookmarkEnd w:id="302"/>
    <w:bookmarkStart w:name="z33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-14287</w:t>
            </w:r>
          </w:p>
        </w:tc>
      </w:tr>
    </w:tbl>
    <w:bookmarkStart w:name="z34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34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307"/>
    <w:bookmarkStart w:name="z34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6073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310"/>
    <w:bookmarkStart w:name="z3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6200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4676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7216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16"/>
    <w:bookmarkStart w:name="z3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6921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319"/>
    <w:bookmarkStart w:name="z3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162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4168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6-қосымша</w:t>
            </w:r>
          </w:p>
        </w:tc>
      </w:tr>
    </w:tbl>
    <w:bookmarkStart w:name="z36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Бұқарбай батыр ауылдық округінің 2024-2025 жылдарға арналған жайылымдарды басқару және оларды пайдалану жөніндегі жоспары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324"/>
    <w:bookmarkStart w:name="z3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325"/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326"/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327"/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Бұқарбай батыр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330"/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331"/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333"/>
    <w:bookmarkStart w:name="z3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334"/>
    <w:bookmarkStart w:name="z3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335"/>
    <w:bookmarkStart w:name="z3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оңтүстік-батыс бөлігінде орналасқанжәне шығыстаАққұм ауылдық округімен шектеседі.</w:t>
      </w:r>
    </w:p>
    <w:bookmarkEnd w:id="336"/>
    <w:bookmarkStart w:name="z3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Бұқарбай батыр ауылынан тұрады.</w:t>
      </w:r>
    </w:p>
    <w:bookmarkEnd w:id="337"/>
    <w:bookmarkStart w:name="z3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338"/>
    <w:bookmarkStart w:name="z3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- 22307 гектар (бұдан әрі – га). Соның ішінде жайылымдар -2454 га.</w:t>
      </w:r>
    </w:p>
    <w:bookmarkEnd w:id="339"/>
    <w:bookmarkStart w:name="z3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340"/>
    <w:bookmarkStart w:name="z37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- 15150 га.</w:t>
      </w:r>
    </w:p>
    <w:bookmarkEnd w:id="341"/>
    <w:bookmarkStart w:name="z37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- 494 га.</w:t>
      </w:r>
    </w:p>
    <w:bookmarkEnd w:id="342"/>
    <w:bookmarkStart w:name="z38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343"/>
    <w:bookmarkStart w:name="z38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2144 бас ірі қара мал, 1900 бас уақ мал, 957 бас жылқы, 157 бас түйе.</w:t>
      </w:r>
    </w:p>
    <w:bookmarkEnd w:id="344"/>
    <w:bookmarkStart w:name="z38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345"/>
    <w:bookmarkStart w:name="z3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21 табын;</w:t>
      </w:r>
    </w:p>
    <w:bookmarkEnd w:id="346"/>
    <w:bookmarkStart w:name="z3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- 14 отар;</w:t>
      </w:r>
    </w:p>
    <w:bookmarkEnd w:id="347"/>
    <w:bookmarkStart w:name="z3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- 11 келе;</w:t>
      </w:r>
    </w:p>
    <w:bookmarkEnd w:id="348"/>
    <w:bookmarkStart w:name="z3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жылқылар- 45 үйір.</w:t>
      </w:r>
    </w:p>
    <w:bookmarkEnd w:id="349"/>
    <w:bookmarkStart w:name="z3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350"/>
    <w:bookmarkStart w:name="z3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351"/>
    <w:bookmarkStart w:name="z3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352"/>
    <w:bookmarkStart w:name="z39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53"/>
    <w:bookmarkStart w:name="z3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67437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1120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 рін жер пай да ла ну шы лар дың ата уы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 йы лым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тық жай ыл ым 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 ын ы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 Талғат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Қуантай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Алтынбек "Бекжанов"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Жекенов Манарбек "Баубек"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Ишанбеков Берікбай "Баглан"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Руслан "Хакимов"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Нұрмаганбетов Қабылбек "Сәйгүлік"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13 5 6,4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-1 17 4,4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Қайрлапов Әбдімәлік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"Акнұр"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Мирамбай "Кенес"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 Аділбек "Нұр-әділ"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Садык "Алиев"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Күшімбаев Шарипбай "Шағырай"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Туатай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"Фарида"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Канат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Алмағанбетов Жұмағали "Ұзақ"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 Бекболат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 Әлибек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жол"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Тоқмырзаев Ерқасым "Жанбарыс"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Нұржанбаева Шара "Тоқтамыс"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Борибай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 Бакытбек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"Тулеков"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Тұрабаева Әсия "Турабаев"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Сара "Ынтымақ-1"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Сарсенкул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"Серикбаева"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Абжаппаров Жомарт Абшикенұлы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"Абжаппаров"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Сапарбек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"Байтабын"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Қауханов Әділқасым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"Табанкөл"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Мырзалы "Абуов"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Әбдіреев Бақытжан "Бекарыс"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Қосбергенова Баян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"Қосберген"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Серікбай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"Жаңару"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Рүстембек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Берістемов Асылбек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Гулжахан "Скакова"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Серікбай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Телбаев Мурат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Куанышевич "Телибаев"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Айдарбек Кажденбекұлы "Оспанкулов" жеке кәсіпкерлігі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Ғалымжан Максұтұлы "Максут" жеке кәсіпкерлігі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Сермаганбетов Канжарбек Сахиевич "Қанжарбек"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Қайрат Ярұлы "Ахметов" жеке кәсіпкерлігі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Бижұмаұлы Алмат "Береке"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Канат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Сағындыков Сагат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"Жанару"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Дилдабеков Болат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"Байтабын"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Далдабайулы Хамидулла "Далда"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 Алимбек Қабылбекұлы "Дінмұхамед"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6 3 57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35 39 ,6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28 17 ,4</w:t>
            </w:r>
          </w:p>
        </w:tc>
      </w:tr>
    </w:tbl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 уақ мал.</w:t>
      </w:r>
    </w:p>
    <w:bookmarkEnd w:id="381"/>
    <w:bookmarkStart w:name="z42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-10878</w:t>
            </w:r>
          </w:p>
        </w:tc>
      </w:tr>
    </w:tbl>
    <w:bookmarkStart w:name="z42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64643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6413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89"/>
    <w:bookmarkStart w:name="z42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63246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71882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60960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394"/>
    <w:bookmarkStart w:name="z4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7048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4168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7-қосымша</w:t>
            </w:r>
          </w:p>
        </w:tc>
      </w:tr>
    </w:tbl>
    <w:bookmarkStart w:name="z439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ауылдық округінің 2024-2025 жылдарға арналған жайылымдарды басқару және оларды пайдалану жөніндегі жоспары</w:t>
      </w:r>
    </w:p>
    <w:bookmarkEnd w:id="398"/>
    <w:bookmarkStart w:name="z44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399"/>
    <w:bookmarkStart w:name="z44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400"/>
    <w:bookmarkStart w:name="z44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401"/>
    <w:bookmarkStart w:name="z44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402"/>
    <w:bookmarkStart w:name="z44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403"/>
    <w:bookmarkStart w:name="z44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Еңбек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404"/>
    <w:bookmarkStart w:name="z44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405"/>
    <w:bookmarkStart w:name="z44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406"/>
    <w:bookmarkStart w:name="z44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407"/>
    <w:bookmarkStart w:name="z44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408"/>
    <w:bookmarkStart w:name="z45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409"/>
    <w:bookmarkStart w:name="z45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410"/>
    <w:bookmarkStart w:name="z45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 бөлігінде және оңтүстік батысынан Есет батыр ауылдық округімен шектеседі.</w:t>
      </w:r>
    </w:p>
    <w:bookmarkEnd w:id="411"/>
    <w:bookmarkStart w:name="z45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Еңбек ауылынан тұрады.</w:t>
      </w:r>
    </w:p>
    <w:bookmarkEnd w:id="412"/>
    <w:bookmarkStart w:name="z45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413"/>
    <w:bookmarkStart w:name="z45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- 11623 гектар (бұдан әрі – га). Соның ішінде жайылымдар - 1234 га.</w:t>
      </w:r>
    </w:p>
    <w:bookmarkEnd w:id="414"/>
    <w:bookmarkStart w:name="z45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415"/>
    <w:bookmarkStart w:name="z45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- 8381 га.</w:t>
      </w:r>
    </w:p>
    <w:bookmarkEnd w:id="416"/>
    <w:bookmarkStart w:name="z45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- 318 га.</w:t>
      </w:r>
    </w:p>
    <w:bookmarkEnd w:id="417"/>
    <w:bookmarkStart w:name="z45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418"/>
    <w:bookmarkStart w:name="z46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1877 бас ірі қара мал, 2576 бас уақ мал, 649 бас жылқы.</w:t>
      </w:r>
    </w:p>
    <w:bookmarkEnd w:id="419"/>
    <w:bookmarkStart w:name="z46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420"/>
    <w:bookmarkStart w:name="z46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27 табын;</w:t>
      </w:r>
    </w:p>
    <w:bookmarkEnd w:id="421"/>
    <w:bookmarkStart w:name="z46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422"/>
    <w:bookmarkStart w:name="z46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жылқылар- 32 үйір.</w:t>
      </w:r>
    </w:p>
    <w:bookmarkEnd w:id="423"/>
    <w:bookmarkStart w:name="z46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424"/>
    <w:bookmarkStart w:name="z46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425"/>
    <w:bookmarkStart w:name="z46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2.</w:t>
      </w:r>
    </w:p>
    <w:bookmarkEnd w:id="426"/>
    <w:bookmarkStart w:name="z46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427"/>
    <w:bookmarkStart w:name="z46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66167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 рі нің мен шік ие лері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 йы лым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тық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 й 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р,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Шакизатхан "Еңбек Жер"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Бейбітшілік "Боранбай"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Балканов Маркабай "Балқан"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Әбдіқаппар "Атамекен"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Ағатаев Жорабек "Ағытай"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Далдабаева Айгул "Жандос"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Ғалым "Тауыпбаев"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bookmarkStart w:name="z47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433"/>
    <w:bookmarkStart w:name="z47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МІҚ-мүйізді ірі қара;</w:t>
      </w:r>
    </w:p>
    <w:bookmarkEnd w:id="434"/>
    <w:bookmarkStart w:name="z47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УМ-уақ мал.</w:t>
      </w:r>
    </w:p>
    <w:bookmarkEnd w:id="435"/>
    <w:bookmarkStart w:name="z480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-6411</w:t>
            </w:r>
          </w:p>
        </w:tc>
      </w:tr>
    </w:tbl>
    <w:bookmarkStart w:name="z484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48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440"/>
    <w:bookmarkStart w:name="z48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2517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2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443"/>
    <w:bookmarkStart w:name="z48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5207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7343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446"/>
    <w:bookmarkStart w:name="z49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53340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6327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49"/>
    <w:bookmarkStart w:name="z49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1120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452"/>
    <w:bookmarkStart w:name="z49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3"/>
    <w:p>
      <w:pPr>
        <w:spacing w:after="0"/>
        <w:ind w:left="0"/>
        <w:jc w:val="both"/>
      </w:pPr>
      <w:r>
        <w:drawing>
          <wp:inline distT="0" distB="0" distL="0" distR="0">
            <wp:extent cx="7010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8-қосымша</w:t>
            </w:r>
          </w:p>
        </w:tc>
      </w:tr>
    </w:tbl>
    <w:bookmarkStart w:name="z50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2024-2025 жылдарға арналған жайылымдарды басқару және оларды пайдалану жөніндегі жоспары</w:t>
      </w:r>
    </w:p>
    <w:bookmarkEnd w:id="456"/>
    <w:bookmarkStart w:name="z50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457"/>
    <w:bookmarkStart w:name="z50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458"/>
    <w:bookmarkStart w:name="z50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459"/>
    <w:bookmarkStart w:name="z50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460"/>
    <w:bookmarkStart w:name="z50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461"/>
    <w:bookmarkStart w:name="z51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Жаңаталап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462"/>
    <w:bookmarkStart w:name="z51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463"/>
    <w:bookmarkStart w:name="z51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464"/>
    <w:bookmarkStart w:name="z51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465"/>
    <w:bookmarkStart w:name="z51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466"/>
    <w:bookmarkStart w:name="z51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–центнер/гектарды құрайды.</w:t>
      </w:r>
    </w:p>
    <w:bookmarkEnd w:id="467"/>
    <w:bookmarkStart w:name="z51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468"/>
    <w:bookmarkStart w:name="z51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батыс бөлігінде және оңтүстік шығысынан Мақпалкөл ауылдық округімен шектеседі.</w:t>
      </w:r>
    </w:p>
    <w:bookmarkEnd w:id="469"/>
    <w:bookmarkStart w:name="z51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Жаңаталап ауылынан тұрады.</w:t>
      </w:r>
    </w:p>
    <w:bookmarkEnd w:id="470"/>
    <w:bookmarkStart w:name="z51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471"/>
    <w:bookmarkStart w:name="z52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- 13690 гектар (бұдан әрі – га). Соның ішінде жайылымдар - 1710 га.</w:t>
      </w:r>
    </w:p>
    <w:bookmarkEnd w:id="472"/>
    <w:bookmarkStart w:name="z52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473"/>
    <w:bookmarkStart w:name="z52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- 3661 га.</w:t>
      </w:r>
    </w:p>
    <w:bookmarkEnd w:id="474"/>
    <w:bookmarkStart w:name="z52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- 416 га.</w:t>
      </w:r>
    </w:p>
    <w:bookmarkEnd w:id="475"/>
    <w:bookmarkStart w:name="z52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476"/>
    <w:bookmarkStart w:name="z52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1613 бас ірі қара мал, 1551 бас уақ мал, 434 бас жылқы.</w:t>
      </w:r>
    </w:p>
    <w:bookmarkEnd w:id="477"/>
    <w:bookmarkStart w:name="z52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478"/>
    <w:bookmarkStart w:name="z52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23 табын;</w:t>
      </w:r>
    </w:p>
    <w:bookmarkEnd w:id="479"/>
    <w:bookmarkStart w:name="z52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480"/>
    <w:bookmarkStart w:name="z52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жылқылар- 21 үйір.</w:t>
      </w:r>
    </w:p>
    <w:bookmarkEnd w:id="481"/>
    <w:bookmarkStart w:name="z53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482"/>
    <w:bookmarkStart w:name="z53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483"/>
    <w:bookmarkStart w:name="z53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орнатылмаған.</w:t>
      </w:r>
    </w:p>
    <w:bookmarkEnd w:id="484"/>
    <w:bookmarkStart w:name="z533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485"/>
    <w:bookmarkStart w:name="z53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72136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7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лер ін жер пай да ла ну шы лар дың ата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ыл 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тық жа йы лым дар, (га) +,-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Қалманов Тұрғанбек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"Калманов"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Картанбай "Кадиров"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Жұматаева Жадыра "Мақсат"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Доңбаев Қойтбай "Қойтбай"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 Манарбек "Ерекешов"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Зұлқарнай "Маханов"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Тәукеева Іңкәр "Тәукеева"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Абжапбаров Галым "Абжапбаров"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Кайпбек "Каримов"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Құттықбаева Ақмарал "Құттықбаева"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 Даулен "Конысбаев"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Махамбетияров Батырбек "Маханбетияров"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Әліби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"Ер-Әлі"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 "Құрманбай Ата"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Гульжайна "Бағым" жеке кәсіпкерлігі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Ахан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"Ақ-Марал"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Абилтаев Галымжан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"Сәмбет"шаруа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"Бейбарыс-Кәрім"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сертіктестігі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-1067</w:t>
            </w:r>
          </w:p>
        </w:tc>
      </w:tr>
    </w:tbl>
    <w:bookmarkStart w:name="z54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496"/>
    <w:bookmarkStart w:name="z54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497"/>
    <w:bookmarkStart w:name="z54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-уақ мал.</w:t>
      </w:r>
    </w:p>
    <w:bookmarkEnd w:id="498"/>
    <w:bookmarkStart w:name="z54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округі бойынша елді мекендер бөлінісінде МІҚ аналық (сауын) мал басын орналастыру үшін жайылымдарды бөлу жөніндегі мәліметтер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-5253</w:t>
            </w:r>
          </w:p>
        </w:tc>
      </w:tr>
    </w:tbl>
    <w:bookmarkStart w:name="z548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Қаша1 көктемгі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2 көктемгі-жазғы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3 көктемгі-жазғы-күзгі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4 күзгі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54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 Шартты белгілер</w:t>
      </w:r>
    </w:p>
    <w:bookmarkEnd w:id="501"/>
    <w:bookmarkStart w:name="z55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2"/>
    <w:p>
      <w:pPr>
        <w:spacing w:after="0"/>
        <w:ind w:left="0"/>
        <w:jc w:val="both"/>
      </w:pPr>
      <w:r>
        <w:drawing>
          <wp:inline distT="0" distB="0" distL="0" distR="0">
            <wp:extent cx="59182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503"/>
    <w:bookmarkStart w:name="z55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59944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5"/>
    <w:p>
      <w:pPr>
        <w:spacing w:after="0"/>
        <w:ind w:left="0"/>
        <w:jc w:val="both"/>
      </w:pPr>
      <w:r>
        <w:drawing>
          <wp:inline distT="0" distB="0" distL="0" distR="0">
            <wp:extent cx="60706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506"/>
    <w:bookmarkStart w:name="z55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7"/>
    <w:p>
      <w:pPr>
        <w:spacing w:after="0"/>
        <w:ind w:left="0"/>
        <w:jc w:val="both"/>
      </w:pPr>
      <w:r>
        <w:drawing>
          <wp:inline distT="0" distB="0" distL="0" distR="0">
            <wp:extent cx="64897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61214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509"/>
    <w:bookmarkStart w:name="z55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70866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1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512"/>
    <w:bookmarkStart w:name="z56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3"/>
    <w:p>
      <w:pPr>
        <w:spacing w:after="0"/>
        <w:ind w:left="0"/>
        <w:jc w:val="both"/>
      </w:pPr>
      <w:r>
        <w:drawing>
          <wp:inline distT="0" distB="0" distL="0" distR="0">
            <wp:extent cx="70739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3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 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9-қосымша</w:t>
            </w:r>
          </w:p>
        </w:tc>
      </w:tr>
    </w:tbl>
    <w:bookmarkStart w:name="z567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Жаңадария ауылдық округінің 2024-2025 жылдарға арналған жайылымдарды басқару және оларды пайдалану жөніндегі жоспары</w:t>
      </w:r>
    </w:p>
    <w:bookmarkEnd w:id="516"/>
    <w:bookmarkStart w:name="z56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17"/>
    <w:bookmarkStart w:name="z56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18"/>
    <w:bookmarkStart w:name="z57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519"/>
    <w:bookmarkStart w:name="z57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520"/>
    <w:bookmarkStart w:name="z57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521"/>
    <w:bookmarkStart w:name="z57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Жаңадария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522"/>
    <w:bookmarkStart w:name="z57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523"/>
    <w:bookmarkStart w:name="z57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524"/>
    <w:bookmarkStart w:name="z57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525"/>
    <w:bookmarkStart w:name="z57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526"/>
    <w:bookmarkStart w:name="z57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527"/>
    <w:bookmarkStart w:name="z57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528"/>
    <w:bookmarkStart w:name="z58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 бөлігінде орналасқан және солтүстігінде Аламесек ауылдық округімен шектеседі.</w:t>
      </w:r>
    </w:p>
    <w:bookmarkEnd w:id="529"/>
    <w:bookmarkStart w:name="z58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Жаңадария ауылынан тұрады.</w:t>
      </w:r>
    </w:p>
    <w:bookmarkEnd w:id="530"/>
    <w:bookmarkStart w:name="z58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531"/>
    <w:bookmarkStart w:name="z58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- 692097 гектар (бұдан әрі – га). Соның ішінде жайылымдар - 3439 га.</w:t>
      </w:r>
    </w:p>
    <w:bookmarkEnd w:id="532"/>
    <w:bookmarkStart w:name="z58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533"/>
    <w:bookmarkStart w:name="z58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- 23319 га.</w:t>
      </w:r>
    </w:p>
    <w:bookmarkEnd w:id="534"/>
    <w:bookmarkStart w:name="z58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- 272 га.</w:t>
      </w:r>
    </w:p>
    <w:bookmarkEnd w:id="535"/>
    <w:bookmarkStart w:name="z58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536"/>
    <w:bookmarkStart w:name="z58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1691 бас ірі қара мал, 1396 бас уақ мал, 883 бас жылқы, 4 бас түйе.</w:t>
      </w:r>
    </w:p>
    <w:bookmarkEnd w:id="537"/>
    <w:bookmarkStart w:name="z58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538"/>
    <w:bookmarkStart w:name="z59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24 табын;</w:t>
      </w:r>
    </w:p>
    <w:bookmarkEnd w:id="539"/>
    <w:bookmarkStart w:name="z59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 отар;</w:t>
      </w:r>
    </w:p>
    <w:bookmarkEnd w:id="540"/>
    <w:bookmarkStart w:name="z59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- 1 келе;</w:t>
      </w:r>
    </w:p>
    <w:bookmarkEnd w:id="541"/>
    <w:bookmarkStart w:name="z59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жылқылар- 44 үйір.</w:t>
      </w:r>
    </w:p>
    <w:bookmarkEnd w:id="542"/>
    <w:bookmarkStart w:name="z59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543"/>
    <w:bookmarkStart w:name="z59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544"/>
    <w:bookmarkStart w:name="z59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545"/>
    <w:bookmarkStart w:name="z597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546"/>
    <w:bookmarkStart w:name="z59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7"/>
    <w:p>
      <w:pPr>
        <w:spacing w:after="0"/>
        <w:ind w:left="0"/>
        <w:jc w:val="both"/>
      </w:pPr>
      <w:r>
        <w:drawing>
          <wp:inline distT="0" distB="0" distL="0" distR="0">
            <wp:extent cx="53467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8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 рі нің мен шік ие ле рі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ыл 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Әбдіқалиев Байжігіт "Әбдіқалиев"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Өмірзақ "Қожық Ата"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Пірназаров Жұмабай "Пірназаров"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Жылқайдаров Ибрагим "Жылқайдаров"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Тұрғанов Жаксыбай "Тұрғанов"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"Айтпанов"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Серік "Даиров"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Баянбай "Сыздықов"шаруа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Ақылбай "Тұрсынбеков" фермер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Бақайбаев Мұқамбет "Барбол"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Желдербаева Нұржамал "Тасшоқы"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Сермаханова Қазына "Қазына"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Өтеналиев Қырымбек "Өтеналиев"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Ағытаев Қойшығұл "Ағытаев"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Тайғашев Әділжан "Тайғашев"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Уздембаева Зюмара "Уздембаева Зюмара"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Жаңашов Ербол "Жаңашов"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Икрам "Күзек"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Саутбаева Гулсим "Бағдаулет"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Рүстем "Ибрагимов"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Тұрмағанбет "Сатурн"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Бисенбай "Жантөлеген"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Нұрманбетов Ербол "Сарықасқа жылқы"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Бибитжан Ақжан "Бибітжан"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Тұрмақанова Сымбат "Тұрмақанова"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Жеңіс "Исаев"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Кенжебек "Сағындықов"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Қыпшақбаев Ақділда "Мәдениет"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 Оразбек "Желдербаев"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Әлменов Зейнұр "Әлменов Зейнур"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Тауіпбаев Сұлтанбек "Тәуіпбаев"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 Жұмағали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"Игембаев"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Таймбетов Шакуадин "Таймбетов"шаруа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 Менлаевич "Ибраев"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Молыбаев Талғат Бақытұлы "Молыбаев"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Дауренбек Жорабекович "Алтыбаев"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Жомарт "Сары-Көл" ффермер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Нариман Ахдильдаевич "Рахмет"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Қасымхан Өскенбайұлы "Бекжанов"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Зауытбек Ақерке Мұратқызы "Зауытбек"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Абтыкалык Нұрсұлтан "Нұр-Мәдениет" фермер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Прманов Сабит Муханович "Прманов"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Байкөшенов Талғат Алтайұлы "Байкөшен"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Қиясова Кенжегул Сапарбекқызы "Қиясова"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 Дидар Хамитұлы "Есқалиев"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Тайжан "Тайжан"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Мурынбаев Мухан "Қазбек"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Алиби "Ер-Әлі"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Нурпейс "Болтаев"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Салиева Аимкул "Нұрислам"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Жақыпбек Тынарбаевич "Тілеген" шаруа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Зыябекова Балжан Жолдыбекқызы "Асылзат" фермер қожалығы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17 56 2,5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11 95 2,6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56 09 ,9</w:t>
            </w:r>
          </w:p>
        </w:tc>
      </w:tr>
    </w:tbl>
    <w:bookmarkStart w:name="z60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552"/>
    <w:bookmarkStart w:name="z60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553"/>
    <w:bookmarkStart w:name="z60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УМ-уақ мал.</w:t>
      </w:r>
    </w:p>
    <w:bookmarkEnd w:id="554"/>
    <w:bookmarkStart w:name="z606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-3183</w:t>
            </w:r>
          </w:p>
        </w:tc>
      </w:tr>
    </w:tbl>
    <w:bookmarkStart w:name="z608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Жайылымының қолайлы схемасы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Қаша1 көктемгі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2 көктемгі-жазғы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3 көктемгі-жазғы-күзгі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4 күзгі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60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558"/>
    <w:bookmarkStart w:name="z61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4660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0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561"/>
    <w:bookmarkStart w:name="z61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50927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5438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564"/>
    <w:bookmarkStart w:name="z61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49784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75057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Жаңадария ауылдық округі бойынша су ұңғымаларының орналасқан орны</w:t>
      </w:r>
    </w:p>
    <w:bookmarkEnd w:id="567"/>
    <w:bookmarkStart w:name="z61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0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569"/>
    <w:bookmarkStart w:name="z62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0"/>
    <w:p>
      <w:pPr>
        <w:spacing w:after="0"/>
        <w:ind w:left="0"/>
        <w:jc w:val="both"/>
      </w:pPr>
      <w:r>
        <w:drawing>
          <wp:inline distT="0" distB="0" distL="0" distR="0">
            <wp:extent cx="5143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1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572"/>
    <w:bookmarkStart w:name="z62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3"/>
    <w:p>
      <w:pPr>
        <w:spacing w:after="0"/>
        <w:ind w:left="0"/>
        <w:jc w:val="both"/>
      </w:pPr>
      <w:r>
        <w:drawing>
          <wp:inline distT="0" distB="0" distL="0" distR="0">
            <wp:extent cx="5143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4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10-қосымша</w:t>
            </w:r>
          </w:p>
        </w:tc>
      </w:tr>
    </w:tbl>
    <w:bookmarkStart w:name="z630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Қаракеткен ауылдық округінің 2024-2025 жылдарға арналған жайылымдарды басқару және оларды пайдалану жөніндегі жоспары</w:t>
      </w:r>
    </w:p>
    <w:bookmarkEnd w:id="576"/>
    <w:bookmarkStart w:name="z63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77"/>
    <w:bookmarkStart w:name="z63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78"/>
    <w:bookmarkStart w:name="z63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579"/>
    <w:bookmarkStart w:name="z63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580"/>
    <w:bookmarkStart w:name="z63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581"/>
    <w:bookmarkStart w:name="z63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Қаракеткен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582"/>
    <w:bookmarkStart w:name="z63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583"/>
    <w:bookmarkStart w:name="z63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584"/>
    <w:bookmarkStart w:name="z63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585"/>
    <w:bookmarkStart w:name="z64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586"/>
    <w:bookmarkStart w:name="z64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–центнер/гектарды құрайды.</w:t>
      </w:r>
    </w:p>
    <w:bookmarkEnd w:id="587"/>
    <w:bookmarkStart w:name="z64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588"/>
    <w:bookmarkStart w:name="z64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М.Шәменов ауылдық округімен шектеседі.</w:t>
      </w:r>
    </w:p>
    <w:bookmarkEnd w:id="589"/>
    <w:bookmarkStart w:name="z64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Қаракеткен және Далдабай ауылынан тұрады.</w:t>
      </w:r>
    </w:p>
    <w:bookmarkEnd w:id="590"/>
    <w:bookmarkStart w:name="z64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591"/>
    <w:bookmarkStart w:name="z64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-715275 гектар (бұдан әрі – га). Соның ішінде жайылымдар - 8148 га.</w:t>
      </w:r>
    </w:p>
    <w:bookmarkEnd w:id="592"/>
    <w:bookmarkStart w:name="z64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593"/>
    <w:bookmarkStart w:name="z64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-101320 га.</w:t>
      </w:r>
    </w:p>
    <w:bookmarkEnd w:id="594"/>
    <w:bookmarkStart w:name="z64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- 289 га.</w:t>
      </w:r>
    </w:p>
    <w:bookmarkEnd w:id="595"/>
    <w:bookmarkStart w:name="z65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596"/>
    <w:bookmarkStart w:name="z65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3269 бас ірі қара мал, 4333 бас уақ мал, 3680 бас жылқы, 12 бас түйе.</w:t>
      </w:r>
    </w:p>
    <w:bookmarkEnd w:id="597"/>
    <w:bookmarkStart w:name="z65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598"/>
    <w:bookmarkStart w:name="z65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46 табын;</w:t>
      </w:r>
    </w:p>
    <w:bookmarkEnd w:id="599"/>
    <w:bookmarkStart w:name="z65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- 7 отар;</w:t>
      </w:r>
    </w:p>
    <w:bookmarkEnd w:id="600"/>
    <w:bookmarkStart w:name="z65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- 1 келе;</w:t>
      </w:r>
    </w:p>
    <w:bookmarkEnd w:id="601"/>
    <w:bookmarkStart w:name="z65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жылқылар- 184 үйір.</w:t>
      </w:r>
    </w:p>
    <w:bookmarkEnd w:id="602"/>
    <w:bookmarkStart w:name="z65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603"/>
    <w:bookmarkStart w:name="z65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604"/>
    <w:bookmarkStart w:name="z65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жоқ.</w:t>
      </w:r>
    </w:p>
    <w:bookmarkEnd w:id="605"/>
    <w:bookmarkStart w:name="z660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606"/>
    <w:bookmarkStart w:name="z66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7"/>
    <w:p>
      <w:pPr>
        <w:spacing w:after="0"/>
        <w:ind w:left="0"/>
        <w:jc w:val="both"/>
      </w:pPr>
      <w:r>
        <w:drawing>
          <wp:inline distT="0" distB="0" distL="0" distR="0">
            <wp:extent cx="62357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8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уч-ас-ке-ле-рі-нің мен-шік ие-лері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Жа-йы-лым ала-ңы,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Ар-тық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д-ар,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Берден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"Майкөл"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14 0 86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Самат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"Қаншайым"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Азмаханова Гулхан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Гулназия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Ақназарова Перизат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Бекқожаева Гулназ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Бекмағанбетова Алмаш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"Сағидолла"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Бурамбаева Гулбаршын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"Еңлік"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Петр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"Артемушка"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Досимбетов Еркин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Корганбек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"Жанель"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Сапарбек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"Арсен Агро"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Жайдариева Мейрамкул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"Гүлжан"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Иклас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Гани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"Дастан-2"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Зиманов Гамзат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Нурадин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"Нұр-әли"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Жақсылық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Картбанбетов Болат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"Картбанбетов Б"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Лепесова Бақыткүл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Өмірбай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"Маханбетов"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Ерлан "Әсел"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Самат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Нариман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Оспанкулова Кенжегул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"Жарбол жолы"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Рыспамбетов Қанат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Бауыржан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Тогизбаев Болат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"Тогизбаев"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Тұрмағанбетов Мырзабек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"Ақшал"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Удодов Анатолий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"Удодов"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Улментаева Гулстан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"Айбибі"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Хасиханов Чингисхан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"Хасиханов"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Бекжан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Әбдібек Нұрлан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Убайходжаева Роза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Умирзак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"Далдабай"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Айтмұрат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"Елбағар"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Ахунова Индира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сыйы"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Елібаев Роллан "Елібаев"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Айбаршын "Жасұлан"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Абдиманап "Нұрмаханов"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Қартбай "Ахметжанов"шаруа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Алия "Ембергенова"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 Самат "Мухамедияров"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Қиясов Еркебұлан "Еркебұлан"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Ербол "Нұрмаханов"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Накшораева Гулназ "Нақшораева Г" шаруа қолжалығы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Галымжан "Ержанов Д"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Нуржан "Ералиев"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Айтимбетов Ерболат "Марал"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Раушанбек "Смагулов"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Дархан "Дүйсенбаев"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Галия "Аяпова"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Жұмабекқызы Толғанай "Толғанай"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Азбергенова Райхан "Олжас"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Мәжиев Марат "Мәжиев"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Қабылтайқызы Зәуреш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"Ғабитжан"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 Ақмейір "Нұрымбетов"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Абсатова Эльмира "Абсатова"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Қазыбайұлы Жеңіс "Қазыбай"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Абдуайтов Сарсенбай "Сәрсен"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Бауыржан "Ақбергенов"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 Бекзат "Аширбеков"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Мурат "Даулетбаев"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Кульпаш "Қанатбаева"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Батырбек "Акбергенов"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Несипбаев Барахат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 ата"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Серік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"Нұрбай ата"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Кайркул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"Жалтынов Далдабай"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17 13 3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45 97 7</w:t>
            </w:r>
          </w:p>
        </w:tc>
      </w:tr>
    </w:tbl>
    <w:bookmarkStart w:name="z71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653"/>
    <w:bookmarkStart w:name="z71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654"/>
    <w:bookmarkStart w:name="z71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-уақ мал.</w:t>
      </w:r>
    </w:p>
    <w:bookmarkEnd w:id="655"/>
    <w:bookmarkStart w:name="z713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-3534</w:t>
            </w:r>
          </w:p>
        </w:tc>
      </w:tr>
    </w:tbl>
    <w:bookmarkStart w:name="z717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Қаша1 көктемгі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2 көктемгі-жазғы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3 көктемгі-жазғы-күзгі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 4 күзгі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71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1,2,3,4 – Қашаны жылына пайдалану тәртібі.</w:t>
      </w:r>
    </w:p>
    <w:bookmarkEnd w:id="660"/>
    <w:bookmarkStart w:name="z71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1"/>
    <w:p>
      <w:pPr>
        <w:spacing w:after="0"/>
        <w:ind w:left="0"/>
        <w:jc w:val="both"/>
      </w:pPr>
      <w:r>
        <w:drawing>
          <wp:inline distT="0" distB="0" distL="0" distR="0">
            <wp:extent cx="39370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2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663"/>
    <w:bookmarkStart w:name="z72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4"/>
    <w:p>
      <w:pPr>
        <w:spacing w:after="0"/>
        <w:ind w:left="0"/>
        <w:jc w:val="both"/>
      </w:pPr>
      <w:r>
        <w:drawing>
          <wp:inline distT="0" distB="0" distL="0" distR="0">
            <wp:extent cx="5397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5"/>
    <w:p>
      <w:pPr>
        <w:spacing w:after="0"/>
        <w:ind w:left="0"/>
        <w:jc w:val="both"/>
      </w:pPr>
      <w:r>
        <w:drawing>
          <wp:inline distT="0" distB="0" distL="0" distR="0">
            <wp:extent cx="73533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4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666"/>
    <w:bookmarkStart w:name="z72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7"/>
    <w:p>
      <w:pPr>
        <w:spacing w:after="0"/>
        <w:ind w:left="0"/>
        <w:jc w:val="both"/>
      </w:pPr>
      <w:r>
        <w:drawing>
          <wp:inline distT="0" distB="0" distL="0" distR="0">
            <wp:extent cx="57531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8"/>
    <w:p>
      <w:pPr>
        <w:spacing w:after="0"/>
        <w:ind w:left="0"/>
        <w:jc w:val="both"/>
      </w:pPr>
      <w:r>
        <w:drawing>
          <wp:inline distT="0" distB="0" distL="0" distR="0">
            <wp:extent cx="75057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Қаракеткен ауылдық округі бойынша су ұңғымаларының орналасқан орны</w:t>
      </w:r>
    </w:p>
    <w:bookmarkEnd w:id="669"/>
    <w:bookmarkStart w:name="z72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0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671"/>
    <w:bookmarkStart w:name="z73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2"/>
    <w:p>
      <w:pPr>
        <w:spacing w:after="0"/>
        <w:ind w:left="0"/>
        <w:jc w:val="both"/>
      </w:pPr>
      <w:r>
        <w:drawing>
          <wp:inline distT="0" distB="0" distL="0" distR="0">
            <wp:extent cx="62357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3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2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674"/>
    <w:bookmarkStart w:name="z73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6235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 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11-қосымша</w:t>
            </w:r>
          </w:p>
        </w:tc>
      </w:tr>
    </w:tbl>
    <w:bookmarkStart w:name="z739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Мақпалкөл ауылдық округінің 2024-2025 жылдарға арналған жайылымдарды басқару және оларды пайдалану жөніндегі жоспары</w:t>
      </w:r>
    </w:p>
    <w:bookmarkEnd w:id="678"/>
    <w:bookmarkStart w:name="z74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679"/>
    <w:bookmarkStart w:name="z74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680"/>
    <w:bookmarkStart w:name="z74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681"/>
    <w:bookmarkStart w:name="z74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682"/>
    <w:bookmarkStart w:name="z74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683"/>
    <w:bookmarkStart w:name="z74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Мақпалкөл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684"/>
    <w:bookmarkStart w:name="z74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685"/>
    <w:bookmarkStart w:name="z74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686"/>
    <w:bookmarkStart w:name="z74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687"/>
    <w:bookmarkStart w:name="z74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688"/>
    <w:bookmarkStart w:name="z75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689"/>
    <w:bookmarkStart w:name="z75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690"/>
    <w:bookmarkStart w:name="z75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 батысында орналасқан.</w:t>
      </w:r>
    </w:p>
    <w:bookmarkEnd w:id="691"/>
    <w:bookmarkStart w:name="z75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Мақпалкөл ауылынан тұрады.</w:t>
      </w:r>
    </w:p>
    <w:bookmarkEnd w:id="692"/>
    <w:bookmarkStart w:name="z75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693"/>
    <w:bookmarkStart w:name="z75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-13215 гектар (бұдан әрі – га). Соның ішінде жайылымдар- 1763 га.</w:t>
      </w:r>
    </w:p>
    <w:bookmarkEnd w:id="694"/>
    <w:bookmarkStart w:name="z75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695"/>
    <w:bookmarkStart w:name="z75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- 7313 га.</w:t>
      </w:r>
    </w:p>
    <w:bookmarkEnd w:id="696"/>
    <w:bookmarkStart w:name="z75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–-492 га.</w:t>
      </w:r>
    </w:p>
    <w:bookmarkEnd w:id="697"/>
    <w:bookmarkStart w:name="z75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698"/>
    <w:bookmarkStart w:name="z76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2448 бас ірі қара мал, 4114 бас уақ мал 718 бас жылқы, 43 бас түйе.</w:t>
      </w:r>
    </w:p>
    <w:bookmarkEnd w:id="699"/>
    <w:bookmarkStart w:name="z76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700"/>
    <w:bookmarkStart w:name="z76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35 табын;</w:t>
      </w:r>
    </w:p>
    <w:bookmarkEnd w:id="701"/>
    <w:bookmarkStart w:name="z76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- 7 отар;</w:t>
      </w:r>
    </w:p>
    <w:bookmarkEnd w:id="702"/>
    <w:bookmarkStart w:name="z76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- 2 келе;</w:t>
      </w:r>
    </w:p>
    <w:bookmarkEnd w:id="703"/>
    <w:bookmarkStart w:name="z76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жылқылар- 36 үйір.</w:t>
      </w:r>
    </w:p>
    <w:bookmarkEnd w:id="704"/>
    <w:bookmarkStart w:name="z76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705"/>
    <w:bookmarkStart w:name="z76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706"/>
    <w:bookmarkStart w:name="z76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707"/>
    <w:bookmarkStart w:name="z769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708"/>
    <w:bookmarkStart w:name="z77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9"/>
    <w:p>
      <w:pPr>
        <w:spacing w:after="0"/>
        <w:ind w:left="0"/>
        <w:jc w:val="both"/>
      </w:pPr>
      <w:r>
        <w:drawing>
          <wp:inline distT="0" distB="0" distL="0" distR="0">
            <wp:extent cx="62357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0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7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 рі нің мен шік ие ле 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 йы лым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тық жай ыл ым дар, (га)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 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Нұрманбетов Ербол "Сарғасқа жылқы"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Нұрылдаев Ұлықбек Мақсұтұлы "Нұрбек"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Күнтуаров Бердаулет Абзалұлы "Күнтуаров"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Зұлхар "Ақмар"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Тұнғышбаев Табынбай Өмірзақұлы "Ақниет"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Мирамбек Узакович "Еспанов"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Алиби Бакытбекұлы "Ер-Әлі"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Шайхисламов Ибрагим "Ақтікен"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Марат "Молдаш"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 Бакытбекұлы "Құрманбай Ата"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Бердибек "Серіков"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Андакулова Алмагул "Таңшолпан"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Қайырова Акзиба "Қайырова"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Абзали "Мақпалкөл"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Абекенов Бектемир "Әсім"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Сейітжанов Қалдыбек "Ақкөл"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Адай Шоңмұрынұлы "Сарқасқа"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Дүйсембиев Самалбек Аманжолұлы "Аманжол"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Н.Мырзаханов "Мырзахан"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Е.Издиков "Тасарық"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Алмат Отанбекович "Жамалатов"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-48 83</w:t>
            </w:r>
          </w:p>
        </w:tc>
      </w:tr>
    </w:tbl>
    <w:bookmarkStart w:name="z77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714"/>
    <w:bookmarkStart w:name="z77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МІҚ-мүйізді ірі қара мал;</w:t>
      </w:r>
    </w:p>
    <w:bookmarkEnd w:id="715"/>
    <w:bookmarkStart w:name="z77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УМ-уақ мал.</w:t>
      </w:r>
    </w:p>
    <w:bookmarkEnd w:id="716"/>
    <w:bookmarkStart w:name="z778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-4899</w:t>
            </w:r>
          </w:p>
        </w:tc>
      </w:tr>
    </w:tbl>
    <w:bookmarkStart w:name="z78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айналымдарының қолайлы схемасы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78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722"/>
    <w:bookmarkStart w:name="z78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3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4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725"/>
    <w:bookmarkStart w:name="z78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6"/>
    <w:p>
      <w:pPr>
        <w:spacing w:after="0"/>
        <w:ind w:left="0"/>
        <w:jc w:val="both"/>
      </w:pPr>
      <w:r>
        <w:drawing>
          <wp:inline distT="0" distB="0" distL="0" distR="0">
            <wp:extent cx="49530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7"/>
    <w:p>
      <w:pPr>
        <w:spacing w:after="0"/>
        <w:ind w:left="0"/>
        <w:jc w:val="both"/>
      </w:pPr>
      <w:r>
        <w:drawing>
          <wp:inline distT="0" distB="0" distL="0" distR="0">
            <wp:extent cx="67818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728"/>
    <w:bookmarkStart w:name="z79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9"/>
    <w:p>
      <w:pPr>
        <w:spacing w:after="0"/>
        <w:ind w:left="0"/>
        <w:jc w:val="both"/>
      </w:pPr>
      <w:r>
        <w:drawing>
          <wp:inline distT="0" distB="0" distL="0" distR="0">
            <wp:extent cx="55118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0"/>
    <w:p>
      <w:pPr>
        <w:spacing w:after="0"/>
        <w:ind w:left="0"/>
        <w:jc w:val="both"/>
      </w:pPr>
      <w:r>
        <w:drawing>
          <wp:inline distT="0" distB="0" distL="0" distR="0">
            <wp:extent cx="7480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2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731"/>
    <w:bookmarkStart w:name="z79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2"/>
    <w:p>
      <w:pPr>
        <w:spacing w:after="0"/>
        <w:ind w:left="0"/>
        <w:jc w:val="both"/>
      </w:pPr>
      <w:r>
        <w:drawing>
          <wp:inline distT="0" distB="0" distL="0" distR="0">
            <wp:extent cx="6261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3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734"/>
    <w:bookmarkStart w:name="z79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5"/>
    <w:p>
      <w:pPr>
        <w:spacing w:after="0"/>
        <w:ind w:left="0"/>
        <w:jc w:val="both"/>
      </w:pPr>
      <w:r>
        <w:drawing>
          <wp:inline distT="0" distB="0" distL="0" distR="0">
            <wp:extent cx="65278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8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 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12-қосымша</w:t>
            </w:r>
          </w:p>
        </w:tc>
      </w:tr>
    </w:tbl>
    <w:bookmarkStart w:name="z802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Мәдениет ауылдық округінің 2024-2025 жылдарға арналған жайылымдарды басқару және оларды пайдалану жөніндегі жоспары</w:t>
      </w:r>
    </w:p>
    <w:bookmarkEnd w:id="738"/>
    <w:bookmarkStart w:name="z80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739"/>
    <w:bookmarkStart w:name="z80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740"/>
    <w:bookmarkStart w:name="z80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741"/>
    <w:bookmarkStart w:name="z80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742"/>
    <w:bookmarkStart w:name="z80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743"/>
    <w:bookmarkStart w:name="z80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Мәдениет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744"/>
    <w:bookmarkStart w:name="z80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745"/>
    <w:bookmarkStart w:name="z81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746"/>
    <w:bookmarkStart w:name="z81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747"/>
    <w:bookmarkStart w:name="z81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748"/>
    <w:bookmarkStart w:name="z81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10,5 центнер/гектарды құрайды.</w:t>
      </w:r>
    </w:p>
    <w:bookmarkEnd w:id="749"/>
    <w:bookmarkStart w:name="z81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750"/>
    <w:bookmarkStart w:name="z81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 батысында орналасқан.</w:t>
      </w:r>
    </w:p>
    <w:bookmarkEnd w:id="751"/>
    <w:bookmarkStart w:name="z81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Мәдениет ауылынан тұрады.</w:t>
      </w:r>
    </w:p>
    <w:bookmarkEnd w:id="752"/>
    <w:bookmarkStart w:name="z81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753"/>
    <w:bookmarkStart w:name="z81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-13181 гектар (бұдан әрі – га). Соның ішінде жайылымдар - 1397 га.</w:t>
      </w:r>
    </w:p>
    <w:bookmarkEnd w:id="754"/>
    <w:bookmarkStart w:name="z81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755"/>
    <w:bookmarkStart w:name="z82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-7520 га.</w:t>
      </w:r>
    </w:p>
    <w:bookmarkEnd w:id="756"/>
    <w:bookmarkStart w:name="z82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- 557 га.</w:t>
      </w:r>
    </w:p>
    <w:bookmarkEnd w:id="757"/>
    <w:bookmarkStart w:name="z82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758"/>
    <w:bookmarkStart w:name="z82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2394 бас ірі қара мал, 2149 бас уақ мал, 790 бас жылқы.</w:t>
      </w:r>
    </w:p>
    <w:bookmarkEnd w:id="759"/>
    <w:bookmarkStart w:name="z82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760"/>
    <w:bookmarkStart w:name="z82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34 табын;</w:t>
      </w:r>
    </w:p>
    <w:bookmarkEnd w:id="761"/>
    <w:bookmarkStart w:name="z82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762"/>
    <w:bookmarkStart w:name="z82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жылқылар- 39 үйір.</w:t>
      </w:r>
    </w:p>
    <w:bookmarkEnd w:id="763"/>
    <w:bookmarkStart w:name="z82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764"/>
    <w:bookmarkStart w:name="z82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765"/>
    <w:bookmarkStart w:name="z83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766"/>
    <w:bookmarkStart w:name="z831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767"/>
    <w:bookmarkStart w:name="z83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9"/>
    <w:p>
      <w:pPr>
        <w:spacing w:after="0"/>
        <w:ind w:left="0"/>
        <w:jc w:val="both"/>
      </w:pPr>
      <w:r>
        <w:drawing>
          <wp:inline distT="0" distB="0" distL="0" distR="0">
            <wp:extent cx="71120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лері нің мен шік ие ле 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ыл 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Жанас "Сатурн"шаруа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Ерсұлтанов Еңбек "Аят"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Тайбағаров Қазбек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"Бірлік-К"шаруа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Тургаев Толеген "Болашақ"шаруа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Шакизада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"Дөйт"шаруа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Шырақбаев Нұрлықасым "Ернұр"шаруа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Бисенбай "Жантөлеген"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-15 16 ,2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Тажмаханов Әнуар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Тыныбек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"Өмірзақ ата"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Фарида "Рахмет"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Нариман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толқыны"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Сырмағанбек "Сырман"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Ернар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Аян "Аян"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Назарымбетов Келімбет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"Ержігіт"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Ерлан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Даулетбайұлы Телжан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Сырмағанбет "Заңғар"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Қалжатайұлы Ердібек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"Қалдан батыр"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Тайжан "Тайжан"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Пиженбек "Топаев"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Баймахан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Амраев Хайрулла "Дарын"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Қайрат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"Жүнісов"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Жұбатхан Айдос "Зейнеп ана"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Махмудова Акбаян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Қайрат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"Заңғар-2"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Тоқашов Сырбай "Қайсар"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Самат "Жігер"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Данабек "Садуов"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Деменов Шыңғыс "Бақ"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Рахметұлы Ерділда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Аширбек "Нұрдаулет"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Нұрлан "Өркен"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Келдіғұлов Шамшат "Шахмұрат"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 Серікбек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 и 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Жақсылықова Ақерке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"ASSYL-MURA"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Салиева Айымкул "Нұрислам"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Абусадыков Ораз "Абусадыков О"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Тюрешова Қалдыгул "Тюрешова"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24 60 ,5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11 5 72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15 40 6,4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-1 29 45 ,9</w:t>
            </w:r>
          </w:p>
        </w:tc>
      </w:tr>
    </w:tbl>
    <w:bookmarkStart w:name="z86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792"/>
    <w:bookmarkStart w:name="z86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 мал;</w:t>
      </w:r>
    </w:p>
    <w:bookmarkEnd w:id="793"/>
    <w:bookmarkStart w:name="z86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 уақ мал.</w:t>
      </w:r>
    </w:p>
    <w:bookmarkEnd w:id="794"/>
    <w:bookmarkStart w:name="z863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7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-8250</w:t>
            </w:r>
          </w:p>
        </w:tc>
      </w:tr>
    </w:tbl>
    <w:bookmarkStart w:name="z868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7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86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800"/>
    <w:bookmarkStart w:name="z87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1"/>
    <w:p>
      <w:pPr>
        <w:spacing w:after="0"/>
        <w:ind w:left="0"/>
        <w:jc w:val="both"/>
      </w:pPr>
      <w:r>
        <w:drawing>
          <wp:inline distT="0" distB="0" distL="0" distR="0">
            <wp:extent cx="70866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1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802"/>
    <w:bookmarkStart w:name="z87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3"/>
    <w:p>
      <w:pPr>
        <w:spacing w:after="0"/>
        <w:ind w:left="0"/>
        <w:jc w:val="both"/>
      </w:pPr>
      <w:r>
        <w:drawing>
          <wp:inline distT="0" distB="0" distL="0" distR="0">
            <wp:extent cx="66421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3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804"/>
    <w:bookmarkStart w:name="z87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5"/>
    <w:p>
      <w:pPr>
        <w:spacing w:after="0"/>
        <w:ind w:left="0"/>
        <w:jc w:val="both"/>
      </w:pPr>
      <w:r>
        <w:drawing>
          <wp:inline distT="0" distB="0" distL="0" distR="0">
            <wp:extent cx="75692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806"/>
    <w:bookmarkStart w:name="z87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7"/>
    <w:p>
      <w:pPr>
        <w:spacing w:after="0"/>
        <w:ind w:left="0"/>
        <w:jc w:val="both"/>
      </w:pPr>
      <w:r>
        <w:drawing>
          <wp:inline distT="0" distB="0" distL="0" distR="0">
            <wp:extent cx="6794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8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8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809"/>
    <w:bookmarkStart w:name="z87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0"/>
    <w:p>
      <w:pPr>
        <w:spacing w:after="0"/>
        <w:ind w:left="0"/>
        <w:jc w:val="both"/>
      </w:pPr>
      <w:r>
        <w:drawing>
          <wp:inline distT="0" distB="0" distL="0" distR="0">
            <wp:extent cx="68453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1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1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8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13-қосымша</w:t>
            </w:r>
          </w:p>
        </w:tc>
      </w:tr>
    </w:tbl>
    <w:bookmarkStart w:name="z885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Мырзабай ахун ауылдық округінің 2024-2025 жылдарға арналған жайылымдарды басқару және оларды пайдалану жөніндегі жоспары</w:t>
      </w:r>
    </w:p>
    <w:bookmarkEnd w:id="813"/>
    <w:bookmarkStart w:name="z88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814"/>
    <w:bookmarkStart w:name="z88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815"/>
    <w:bookmarkStart w:name="z88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816"/>
    <w:bookmarkStart w:name="z88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817"/>
    <w:bookmarkStart w:name="z89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818"/>
    <w:bookmarkStart w:name="z89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Мырзабай ахун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819"/>
    <w:bookmarkStart w:name="z89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820"/>
    <w:bookmarkStart w:name="z89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821"/>
    <w:bookmarkStart w:name="z89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822"/>
    <w:bookmarkStart w:name="z89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823"/>
    <w:bookmarkStart w:name="z89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10,5 –центнер/гектарды құрайды.</w:t>
      </w:r>
    </w:p>
    <w:bookmarkEnd w:id="824"/>
    <w:bookmarkStart w:name="z89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825"/>
    <w:bookmarkStart w:name="z89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оңтүстік-батысында Мәдениет ауылымен, шығысында Еңбек ауылымен шектеседі.</w:t>
      </w:r>
    </w:p>
    <w:bookmarkEnd w:id="826"/>
    <w:bookmarkStart w:name="z89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Мырзабай ахун ауылынан тұрады.</w:t>
      </w:r>
    </w:p>
    <w:bookmarkEnd w:id="827"/>
    <w:bookmarkStart w:name="z90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828"/>
    <w:bookmarkStart w:name="z90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- 8284 гектар (бұдан әрі – га). Соның ішінде жайылымдар- 1697 га.</w:t>
      </w:r>
    </w:p>
    <w:bookmarkEnd w:id="829"/>
    <w:bookmarkStart w:name="z90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830"/>
    <w:bookmarkStart w:name="z90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- 4978 га.</w:t>
      </w:r>
    </w:p>
    <w:bookmarkEnd w:id="831"/>
    <w:bookmarkStart w:name="z90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- 551 га.</w:t>
      </w:r>
    </w:p>
    <w:bookmarkEnd w:id="832"/>
    <w:bookmarkStart w:name="z90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833"/>
    <w:bookmarkStart w:name="z90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1933 бас ірі қара мал, 2358 бас уақ мал, 894 бас жылқы, 24 бас түйе.</w:t>
      </w:r>
    </w:p>
    <w:bookmarkEnd w:id="834"/>
    <w:bookmarkStart w:name="z90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835"/>
    <w:bookmarkStart w:name="z90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27 табын;</w:t>
      </w:r>
    </w:p>
    <w:bookmarkEnd w:id="836"/>
    <w:bookmarkStart w:name="z90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837"/>
    <w:bookmarkStart w:name="z91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-1 келе;</w:t>
      </w:r>
    </w:p>
    <w:bookmarkEnd w:id="838"/>
    <w:bookmarkStart w:name="z91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жылқылар- 36 үйір.</w:t>
      </w:r>
    </w:p>
    <w:bookmarkEnd w:id="839"/>
    <w:bookmarkStart w:name="z91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840"/>
    <w:bookmarkStart w:name="z91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841"/>
    <w:bookmarkStart w:name="z91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842"/>
    <w:bookmarkStart w:name="z915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843"/>
    <w:bookmarkStart w:name="z91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4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5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8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 рі нің мен шік ие ле 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ыл 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тық жай ылы мд 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л 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лқ 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 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 ы 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сов Абзал Абзал" шар уа қожа 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бай Гүлб ану "Бақыт" шаруа қожа 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баев Төре бек "Толы бай" шаруа қожа 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 баев Әбді мәлік "Қожа мқұл" шаруа қожа 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 баев Гал ым "Г.Тауып баев" шаруа қожа 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 менов Тимур "Нұрлы арман" шаруа қожа 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 баев Султан бек "Тауип баев" жеке кәсі пкер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 ға сов Шаг дат "Егін ші" жауап керші лігі шект еулі серік тес 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 сінов Бек бо лат "Ал тын қам ба" шар уа қожа 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 даев Шо қан "Нұри слам" ша руа қожа 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 ішов Е "Бірлік-Е" ша руа қожа 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ыты 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bookmarkStart w:name="z91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847"/>
    <w:bookmarkStart w:name="z92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848"/>
    <w:bookmarkStart w:name="z92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-уақ мал.</w:t>
      </w:r>
    </w:p>
    <w:bookmarkEnd w:id="849"/>
    <w:bookmarkStart w:name="z922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8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-7429</w:t>
            </w:r>
          </w:p>
        </w:tc>
      </w:tr>
    </w:tbl>
    <w:bookmarkStart w:name="z932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8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93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855"/>
    <w:bookmarkStart w:name="z93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6"/>
    <w:p>
      <w:pPr>
        <w:spacing w:after="0"/>
        <w:ind w:left="0"/>
        <w:jc w:val="both"/>
      </w:pPr>
      <w:r>
        <w:drawing>
          <wp:inline distT="0" distB="0" distL="0" distR="0">
            <wp:extent cx="64262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7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6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858"/>
    <w:bookmarkStart w:name="z93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9"/>
    <w:p>
      <w:pPr>
        <w:spacing w:after="0"/>
        <w:ind w:left="0"/>
        <w:jc w:val="both"/>
      </w:pPr>
      <w:r>
        <w:drawing>
          <wp:inline distT="0" distB="0" distL="0" distR="0">
            <wp:extent cx="6921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0"/>
    <w:p>
      <w:pPr>
        <w:spacing w:after="0"/>
        <w:ind w:left="0"/>
        <w:jc w:val="both"/>
      </w:pPr>
      <w:r>
        <w:drawing>
          <wp:inline distT="0" distB="0" distL="0" distR="0">
            <wp:extent cx="72644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9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861"/>
    <w:bookmarkStart w:name="z94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2"/>
    <w:p>
      <w:pPr>
        <w:spacing w:after="0"/>
        <w:ind w:left="0"/>
        <w:jc w:val="both"/>
      </w:pPr>
      <w:r>
        <w:drawing>
          <wp:inline distT="0" distB="0" distL="0" distR="0">
            <wp:extent cx="7810500" cy="1154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3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2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864"/>
    <w:bookmarkStart w:name="z94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6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5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867"/>
    <w:bookmarkStart w:name="z94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8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9"/>
    <w:p>
      <w:pPr>
        <w:spacing w:after="0"/>
        <w:ind w:left="0"/>
        <w:jc w:val="both"/>
      </w:pPr>
      <w:r>
        <w:drawing>
          <wp:inline distT="0" distB="0" distL="0" distR="0">
            <wp:extent cx="7175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 </w:t>
      </w:r>
    </w:p>
    <w:bookmarkEnd w:id="8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14-қосымша</w:t>
            </w:r>
          </w:p>
        </w:tc>
      </w:tr>
    </w:tbl>
    <w:bookmarkStart w:name="z952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Таң ауылдық округінің 2024-2025 жылдарға апрналған жайылымдарды басқару және оларды пайдалану жөніндегі жоспары</w:t>
      </w:r>
    </w:p>
    <w:bookmarkEnd w:id="871"/>
    <w:bookmarkStart w:name="z95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872"/>
    <w:bookmarkStart w:name="z95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873"/>
    <w:bookmarkStart w:name="z95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874"/>
    <w:bookmarkStart w:name="z95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875"/>
    <w:bookmarkStart w:name="z95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876"/>
    <w:bookmarkStart w:name="z95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Таң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877"/>
    <w:bookmarkStart w:name="z95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878"/>
    <w:bookmarkStart w:name="z96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879"/>
    <w:bookmarkStart w:name="z96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880"/>
    <w:bookmarkStart w:name="z96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881"/>
    <w:bookmarkStart w:name="z96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–центнер/гектарды құрайды.</w:t>
      </w:r>
    </w:p>
    <w:bookmarkEnd w:id="882"/>
    <w:bookmarkStart w:name="z96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883"/>
    <w:bookmarkStart w:name="z96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Таң ауылдық округімен шектеседі.</w:t>
      </w:r>
    </w:p>
    <w:bookmarkEnd w:id="884"/>
    <w:bookmarkStart w:name="z96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Шәменов ауылынан тұрады.</w:t>
      </w:r>
    </w:p>
    <w:bookmarkEnd w:id="885"/>
    <w:bookmarkStart w:name="z96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886"/>
    <w:bookmarkStart w:name="z96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- 23242 гектар (бұдан әрі – га). Соның ішінде жайылымдар - 2116 га.</w:t>
      </w:r>
    </w:p>
    <w:bookmarkEnd w:id="887"/>
    <w:bookmarkStart w:name="z96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888"/>
    <w:bookmarkStart w:name="z97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- 16953 га.</w:t>
      </w:r>
    </w:p>
    <w:bookmarkEnd w:id="889"/>
    <w:bookmarkStart w:name="z97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- 278 га.</w:t>
      </w:r>
    </w:p>
    <w:bookmarkEnd w:id="890"/>
    <w:bookmarkStart w:name="z97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891"/>
    <w:bookmarkStart w:name="z97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2443 бас ірі қара мал, 2811 бас уақ мал, 1405 бас жылқы, 204 бас түйе.</w:t>
      </w:r>
    </w:p>
    <w:bookmarkEnd w:id="892"/>
    <w:bookmarkStart w:name="z97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893"/>
    <w:bookmarkStart w:name="z97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35 табын;</w:t>
      </w:r>
    </w:p>
    <w:bookmarkEnd w:id="894"/>
    <w:bookmarkStart w:name="z97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895"/>
    <w:bookmarkStart w:name="z97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- 10 келе;</w:t>
      </w:r>
    </w:p>
    <w:bookmarkEnd w:id="896"/>
    <w:bookmarkStart w:name="z97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-70 үйір.</w:t>
      </w:r>
    </w:p>
    <w:bookmarkEnd w:id="897"/>
    <w:bookmarkStart w:name="z97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898"/>
    <w:bookmarkStart w:name="z98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899"/>
    <w:bookmarkStart w:name="z98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орнатылмаған.</w:t>
      </w:r>
    </w:p>
    <w:bookmarkEnd w:id="900"/>
    <w:bookmarkStart w:name="z982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901"/>
    <w:bookmarkStart w:name="z98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2"/>
    <w:p>
      <w:pPr>
        <w:spacing w:after="0"/>
        <w:ind w:left="0"/>
        <w:jc w:val="both"/>
      </w:pPr>
      <w:r>
        <w:drawing>
          <wp:inline distT="0" distB="0" distL="0" distR="0">
            <wp:extent cx="60960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3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5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9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уча-ске-лері-нің мен-шік иел-ері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Жай-ыл-ым ала-ңы,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Ар-тық жа-йы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ар,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Ж-ыл-қы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Шаймен "Жарқынай"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Кенжебек "Есжанов"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Кожабек "Нұр"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Өмірбек "Өмірбек"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Куракбай "Садықов"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Тажібаев Серік "Таң"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Жалгасбай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– 1"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Шагыртаев Даурен "Манақ Баба"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Картбай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Даурен "Утегенов"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-11 19</w:t>
            </w:r>
          </w:p>
        </w:tc>
      </w:tr>
    </w:tbl>
    <w:bookmarkStart w:name="z99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908"/>
    <w:bookmarkStart w:name="z99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909"/>
    <w:bookmarkStart w:name="z99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-уақ мал.</w:t>
      </w:r>
    </w:p>
    <w:bookmarkEnd w:id="910"/>
    <w:bookmarkStart w:name="z994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9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бас,га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-12943</w:t>
            </w:r>
          </w:p>
        </w:tc>
      </w:tr>
    </w:tbl>
    <w:bookmarkStart w:name="z996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9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99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914"/>
    <w:bookmarkStart w:name="z99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5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9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916"/>
    <w:bookmarkStart w:name="z100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7"/>
    <w:p>
      <w:pPr>
        <w:spacing w:after="0"/>
        <w:ind w:left="0"/>
        <w:jc w:val="both"/>
      </w:pPr>
      <w:r>
        <w:drawing>
          <wp:inline distT="0" distB="0" distL="0" distR="0">
            <wp:extent cx="77216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918"/>
    <w:bookmarkStart w:name="z100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9"/>
    <w:p>
      <w:pPr>
        <w:spacing w:after="0"/>
        <w:ind w:left="0"/>
        <w:jc w:val="both"/>
      </w:pPr>
      <w:r>
        <w:drawing>
          <wp:inline distT="0" distB="0" distL="0" distR="0">
            <wp:extent cx="76454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3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920"/>
    <w:bookmarkStart w:name="z100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1"/>
    <w:p>
      <w:pPr>
        <w:spacing w:after="0"/>
        <w:ind w:left="0"/>
        <w:jc w:val="both"/>
      </w:pPr>
      <w:r>
        <w:drawing>
          <wp:inline distT="0" distB="0" distL="0" distR="0">
            <wp:extent cx="69596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2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6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923"/>
    <w:bookmarkStart w:name="z100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4"/>
    <w:p>
      <w:pPr>
        <w:spacing w:after="0"/>
        <w:ind w:left="0"/>
        <w:jc w:val="both"/>
      </w:pPr>
      <w:r>
        <w:drawing>
          <wp:inline distT="0" distB="0" distL="0" distR="0">
            <wp:extent cx="6985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5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9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 </w:t>
      </w:r>
    </w:p>
    <w:bookmarkEnd w:id="9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15-қосымша</w:t>
            </w:r>
          </w:p>
        </w:tc>
      </w:tr>
    </w:tbl>
    <w:bookmarkStart w:name="z1013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М.Шәменов ауылдық округінің 2024-2025 жылдарға арналған жайылымдарды басқару және оларды пайдалану жөніндегі жоспары</w:t>
      </w:r>
    </w:p>
    <w:bookmarkEnd w:id="927"/>
    <w:bookmarkStart w:name="z101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928"/>
    <w:bookmarkStart w:name="z101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929"/>
    <w:bookmarkStart w:name="z101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930"/>
    <w:bookmarkStart w:name="z101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931"/>
    <w:bookmarkStart w:name="z101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932"/>
    <w:bookmarkStart w:name="z101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М.Шәменов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933"/>
    <w:bookmarkStart w:name="z102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934"/>
    <w:bookmarkStart w:name="z102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далалы, шөлді белдем тармағына жатады.</w:t>
      </w:r>
    </w:p>
    <w:bookmarkEnd w:id="935"/>
    <w:bookmarkStart w:name="z102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936"/>
    <w:bookmarkStart w:name="z102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937"/>
    <w:bookmarkStart w:name="z102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938"/>
    <w:bookmarkStart w:name="z102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939"/>
    <w:bookmarkStart w:name="z102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Қаракеткен ауылдық округімен шектеседі.</w:t>
      </w:r>
    </w:p>
    <w:bookmarkEnd w:id="940"/>
    <w:bookmarkStart w:name="z102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М.Шәменов ауылынан тұрады.</w:t>
      </w:r>
    </w:p>
    <w:bookmarkEnd w:id="941"/>
    <w:bookmarkStart w:name="z102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</w:t>
      </w:r>
    </w:p>
    <w:bookmarkEnd w:id="942"/>
    <w:bookmarkStart w:name="z102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- 19205 гектар (бұдан әрі – га). Соның ішінде жайылымдар - 1156 га.</w:t>
      </w:r>
    </w:p>
    <w:bookmarkEnd w:id="943"/>
    <w:bookmarkStart w:name="z103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944"/>
    <w:bookmarkStart w:name="z103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- 8964 га.</w:t>
      </w:r>
    </w:p>
    <w:bookmarkEnd w:id="945"/>
    <w:bookmarkStart w:name="z103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- 266 га.</w:t>
      </w:r>
    </w:p>
    <w:bookmarkEnd w:id="946"/>
    <w:bookmarkStart w:name="z103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947"/>
    <w:bookmarkStart w:name="z103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1378 бас ірі қара мал, 1919 бас уақ мал, 837 бас жылқы, 4 бас түйе.</w:t>
      </w:r>
    </w:p>
    <w:bookmarkEnd w:id="948"/>
    <w:bookmarkStart w:name="z103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949"/>
    <w:bookmarkStart w:name="z103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20 табын;</w:t>
      </w:r>
    </w:p>
    <w:bookmarkEnd w:id="950"/>
    <w:bookmarkStart w:name="z103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951"/>
    <w:bookmarkStart w:name="z103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- 1 келе ;</w:t>
      </w:r>
    </w:p>
    <w:bookmarkEnd w:id="952"/>
    <w:bookmarkStart w:name="z103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-42 үйір.</w:t>
      </w:r>
    </w:p>
    <w:bookmarkEnd w:id="953"/>
    <w:bookmarkStart w:name="z104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954"/>
    <w:bookmarkStart w:name="z104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955"/>
    <w:bookmarkStart w:name="z104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орнатылмаған.</w:t>
      </w:r>
    </w:p>
    <w:bookmarkEnd w:id="956"/>
    <w:bookmarkStart w:name="z1043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957"/>
    <w:bookmarkStart w:name="z104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8"/>
    <w:p>
      <w:pPr>
        <w:spacing w:after="0"/>
        <w:ind w:left="0"/>
        <w:jc w:val="both"/>
      </w:pPr>
      <w:r>
        <w:drawing>
          <wp:inline distT="0" distB="0" distL="0" distR="0">
            <wp:extent cx="6527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9"/>
    <w:p>
      <w:pPr>
        <w:spacing w:after="0"/>
        <w:ind w:left="0"/>
        <w:jc w:val="both"/>
      </w:pPr>
      <w:r>
        <w:drawing>
          <wp:inline distT="0" distB="0" distL="0" distR="0">
            <wp:extent cx="77597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6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 Жер учаскелерінің меншік иелері</w:t>
      </w:r>
    </w:p>
    <w:bookmarkEnd w:id="9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 ске лер ін ің ме нш ік ие ле 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 йыл ым ала 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т ық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 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ар,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 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иыны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Құланбай Сағынәлі "Әділет"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Сыздықова Шарипа "Сыздыкова"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Күлтешов Бөлеген "Арал"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 Асқарбек "Жусупбеков"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 Болатбек "Мырзағали" жеке кәсіпкерлігі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Қиланов Бердібек "Қиланов Б"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Серіков Шыңғыс "Белсенді"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10 76 ,2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Мақсұтұлы Талант "Талант" фермер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Гүлнар "Демеуова"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Қалиева Шолпан "Санжархан"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Нұрымжан "Ембергенов"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 Ғабит "Райымқұл"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Тұрманов Н "Турманов"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Қанатбаева Күлпаш "Канатбаева"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Қисықов Нұрболат "Нұрболат"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Асылхан "Абдраманов"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Әзбергенов Олжас Асылбекұлы "Олжас"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Шаменова Балқаш "Шаменов"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Каналбек "Мега Агро"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30 09 ,8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30 09 ,8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</w:t>
            </w:r>
          </w:p>
        </w:tc>
      </w:tr>
    </w:tbl>
    <w:bookmarkStart w:name="z105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963"/>
    <w:bookmarkStart w:name="z105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964"/>
    <w:bookmarkStart w:name="z105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-уақ мал.</w:t>
      </w:r>
    </w:p>
    <w:bookmarkEnd w:id="965"/>
    <w:bookmarkStart w:name="z1055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9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-6654</w:t>
            </w:r>
          </w:p>
        </w:tc>
      </w:tr>
    </w:tbl>
    <w:bookmarkStart w:name="z1059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9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алаң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көктем-жазғы маусымы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106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1, 2, 3, 4 – Қашаны жылына пайдалану тәртібі.</w:t>
      </w:r>
    </w:p>
    <w:bookmarkEnd w:id="970"/>
    <w:bookmarkStart w:name="z106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1"/>
    <w:p>
      <w:pPr>
        <w:spacing w:after="0"/>
        <w:ind w:left="0"/>
        <w:jc w:val="both"/>
      </w:pPr>
      <w:r>
        <w:drawing>
          <wp:inline distT="0" distB="0" distL="0" distR="0">
            <wp:extent cx="78105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2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972"/>
    <w:bookmarkStart w:name="z106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3"/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4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974"/>
    <w:bookmarkStart w:name="z106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5"/>
    <w:p>
      <w:pPr>
        <w:spacing w:after="0"/>
        <w:ind w:left="0"/>
        <w:jc w:val="both"/>
      </w:pPr>
      <w:r>
        <w:drawing>
          <wp:inline distT="0" distB="0" distL="0" distR="0">
            <wp:extent cx="77470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6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976"/>
    <w:bookmarkStart w:name="z106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7"/>
    <w:p>
      <w:pPr>
        <w:spacing w:after="0"/>
        <w:ind w:left="0"/>
        <w:jc w:val="both"/>
      </w:pPr>
      <w:r>
        <w:drawing>
          <wp:inline distT="0" distB="0" distL="0" distR="0">
            <wp:extent cx="70612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8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9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979"/>
    <w:bookmarkStart w:name="z107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0"/>
    <w:p>
      <w:pPr>
        <w:spacing w:after="0"/>
        <w:ind w:left="0"/>
        <w:jc w:val="both"/>
      </w:pPr>
      <w:r>
        <w:drawing>
          <wp:inline distT="0" distB="0" distL="0" distR="0">
            <wp:extent cx="68961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1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2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 </w:t>
      </w:r>
    </w:p>
    <w:bookmarkEnd w:id="9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header.xml" Type="http://schemas.openxmlformats.org/officeDocument/2006/relationships/header" Id="rId1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