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cf183" w14:textId="29cf1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"2024-2026 жылдарға арналған Қосжар ауылдық округінің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2023 жылғы 26 желтоқсандағы № 166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Қосжар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70 940,1 мың теңге, оның ішінде: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2 130,1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68 810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- 76 652,0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5711,9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5711,9 мың теңге;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5711,9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Арал аудандық мәслихатының 22.07.2024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жариялауға жатады.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Қосжар ауылдық округінің 2024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Арал аудандық мәслихатының 22.07.2024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Бірыңғайжерсалығы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жұмыстарғажәнеқызметтергесалынатынішкісалықтар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Табиғижәнебасқадаресурстардыпайдаланғаныүшінтүсетінтүсімдер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Кәсiпкерлiкжәнекәсiбиқызметтiжүргiзгенiүшiналынатыналымдар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-5 711,9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 шешіміне 2-қосымша</w:t>
            </w:r>
          </w:p>
        </w:tc>
      </w:tr>
    </w:tbl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Қосжар ауылдық округінің 2025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жыл сомасы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жіне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 шешіміне 3-қосымша</w:t>
            </w:r>
          </w:p>
        </w:tc>
      </w:tr>
    </w:tbl>
    <w:bookmarkStart w:name="z3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Қосжар ауылдық округінің 2026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жыл сомасы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жіне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