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6651" w14:textId="7936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Қарақұм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2023 жылғы 26 желтоқсандағы № 163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және"Қазақстан Республикасындағы жергілікті мемлекеттік басқару және өзін-өзі басқару туралы" Қазақстан Республикасының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Қарақұм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88 700,6 мың теңге;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түсімдер–7 562,6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-322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915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79 901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89 458,5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- 757,9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757,9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өтеу – 0;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қалдықтары– 757,9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Арал аудандық мәслихатының 21.11.2024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Қарақұм ауылдық округінің 2024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Арал аудандық мәслихатының 21.11.2024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2-қосымша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Қарақұм ауылдық округінің 2025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жыл сомасы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3-қосымша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Қарақұм ауылдық округінің 2026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жыл сомасы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