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82665" w14:textId="bf826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"2024-2026 жылдарға арналған Райым ауылдық округінің бюджеті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2023 жылғы 26 желтоқсандағы № 160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2024-2026 жылдарға арналған Райым ауылдық округініңбюджеті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120 524,1 мың теңге;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3 372,0 мың теңге;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18,0 мың теңге;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117 134,1 мың теңге;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120 754,4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- 0;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–-230,3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230,3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- 230,3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Арал аудандық мәслихатының 21.11.2024 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 және ресми жариялауға жатады.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"26"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160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Райым ауылдық округінің 2024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Арал аудандық мәслихатының 21.11.2024 </w:t>
      </w:r>
      <w:r>
        <w:rPr>
          <w:rFonts w:ascii="Times New Roman"/>
          <w:b w:val="false"/>
          <w:i w:val="false"/>
          <w:color w:val="ff0000"/>
          <w:sz w:val="28"/>
        </w:rPr>
        <w:t>№ 306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2024 жыл 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120 524,1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117 134,1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117 134,1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117 134,1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120 754,4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38 403,3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38 403,3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"26"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160 шешіміне 2-қосымша</w:t>
            </w:r>
          </w:p>
        </w:tc>
      </w:tr>
    </w:tbl>
    <w:bookmarkStart w:name="z3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Райым ауылдық округінің 2025 жылға арналған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жыл сомасы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"26"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160 шешіміне 3-қосымша</w:t>
            </w:r>
          </w:p>
        </w:tc>
      </w:tr>
    </w:tbl>
    <w:bookmarkStart w:name="z3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Райым ауылдық округінің 2026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жыл сомасы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