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85641" w14:textId="9685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Сазды ауылдық округінің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2023 жылғы 26 желтоқсандағы № 158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Арал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2024-2026 жылдарға арналған Сазды ауылдық округінің бюджеті 1, 2 және 3- қосымшаларға сәйкес, оның ішінде 2024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58 752 мың теңге;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–1 874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56 867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59 145,9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-393,9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–393,9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393,9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Арал аудандық мәслихатының 22.07.2024 </w:t>
      </w:r>
      <w:r>
        <w:rPr>
          <w:rFonts w:ascii="Times New Roman"/>
          <w:b w:val="false"/>
          <w:i w:val="false"/>
          <w:color w:val="00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2024 жылға арналған Сазды ауылдық округінің бюджетін атқару процесінде секвестрлеуге жатпайтын бюджеттік бағдарламалар тізбесі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Арал 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 1-қосымша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Сазды ауылдық округінің 2024 жылға арналған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Қызылорда облысы Арал аудандық мәслихатының 22.07.2024 </w:t>
      </w:r>
      <w:r>
        <w:rPr>
          <w:rFonts w:ascii="Times New Roman"/>
          <w:b w:val="false"/>
          <w:i w:val="false"/>
          <w:color w:val="ff0000"/>
          <w:sz w:val="28"/>
        </w:rPr>
        <w:t>№ 260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2024 жыл 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34 683,9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иіс-шараларды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 2-қосымша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Сазды ауылдық округінің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2025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 3-қосымша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Сазды ауылдық округінің 2026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2026 жыл сомасы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 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Денсаулық сақтау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қалдықтарының қозғалысы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кезеңнің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"26"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 шешіміне 4-қосымша</w:t>
            </w:r>
          </w:p>
        </w:tc>
      </w:tr>
    </w:tbl>
    <w:bookmarkStart w:name="z4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Сазды ауылдық округі бюджетін атқару процесінде секвестрлеуге жатпайтын бюджеттік бағдарламалар тізбесі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