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2305" w14:textId="1812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Аққұм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150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Аққұм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94 879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7 457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86 927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97 015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- 2 136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2 136,0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2 136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2-қосымша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3-қосымша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