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6e41" w14:textId="2cb6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Аралқұм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2023 жылғы 26 желтоқсандағы № 147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Аралқұм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74 624,9 мың теңге;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5 718,8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222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–835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67 849,1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76 078,9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- 1 454,0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–1454,0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–1 454,0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Арал аудандық мәслихатының 21.11.2024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Аралқұм ауылдық округінің 2024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Арал аудандық мәслихатының 21.11.2024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Табиғижәнебасқадаресурстардыпайдаланғаныүшінтүсетінтүсімдер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Мемлекеттікменшіктентүсетінкірістер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147шешіміне 2-қосымша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Аралқұм ауылдық округінің 2025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57 117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147шешімін 3-қосымша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Аралқұм ауылдық округінің 2026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жыл сомасы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