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10a08" w14:textId="5810a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"Қызылорда қалалық мәслихатының аппараты" коммуналдық мемлекеттік мекемесінің "Б" корпусы мемлекеттік әкімшілік қызметшілерінің қызметін бағалаудың әдістемесін бекіту туралы" Қызылорда қалалық мәслихатының 2022 жылғы 16 қыркүйектегі № 180-24/9 шешімін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қалалық мәслихатының 2023 жылғы 28 сәуірдегі № 14-2/6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Қызылорда қалалық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"Қызылорда қалалық мәслихатының аппараты" коммуналдық мемлекеттік мекемесінің "Б" корпусы мемлекеттік әкімшілік қызметшілерінің қызметін бағалаудың әдістемесін бекіту туралы" Қызылорда қалалық мәслихатының 2022 жылғы 16 қыркүйектегі </w:t>
      </w:r>
      <w:r>
        <w:rPr>
          <w:rFonts w:ascii="Times New Roman"/>
          <w:b w:val="false"/>
          <w:i w:val="false"/>
          <w:color w:val="000000"/>
          <w:sz w:val="28"/>
        </w:rPr>
        <w:t>№ 180-24/9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Қызылорда қалалық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Құттықожаев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