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eeb" w14:textId="c124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ауылдық округтерінің және кенттерінің 2024-2026 жылдарға арналған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2023 жылғы 21 желтоқсандағы № 7/80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2024 - 2026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543815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37944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505736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558366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14551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2024 - 2026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943799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72008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870471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948590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4791 мың теңге.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2024 - 2026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513866 мың теңге, оның ішінде: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11947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501919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518335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4469 мың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2024 - 2026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46064 мың теңге, оның ішінде: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42192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2492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68192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22128 мың теңге.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2024 - 2026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188072 мың теңге, оның ішінде: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10173 мың теңге;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177779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200804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12732 мың теңге.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2024 - 2026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–76759 мың теңге, оның ішінде: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14042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5048 мың теңге;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57569 мың теңге;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76759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2024 - 2026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144608 мың теңге, оның ішінде: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1513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143095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147263 мың теңге;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2655 мың теңге.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2024 - 2026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48945 мың теңге, оның ішінде: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3906 мың теңге;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45039 мың теңге;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51299 мың теңге;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2354 мың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2024 - 2026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148986 мың теңге, оның ішінде: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2402 мың теңге;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146584 мың теңге;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150343 мың теңге;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1357 мың теңге.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2024 - 2026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177718 мың теңге, оның ішінде: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3259 мың теңге;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174459 мың теңге;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178667 мың теңге;</w:t>
      </w:r>
    </w:p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949 мың теңге.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2024 - 2026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252990 мың теңге, оның ішінде: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6479 мың теңге;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246511 мың теңге;</w:t>
      </w:r>
    </w:p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254803 мың теңге;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1813 мың теңге.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2024 - 2026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96557 мың теңге, оның ішінде: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6034 мың теңге;</w:t>
      </w:r>
    </w:p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90523 мың теңге;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98765 мың теңге;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2208 мың теңге.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2024 - 2026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27951 мың теңге, оның ішінде:</w:t>
      </w:r>
    </w:p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2105 мың теңге;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25846 мың теңге;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29582 мың теңге;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1631 мың теңге.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2024 - 2026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42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74508 мың теңге, оның ішінде: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828 мың теңге;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73680 мың теңге;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74747 мың теңге;</w:t>
      </w:r>
    </w:p>
    <w:bookmarkEnd w:id="207"/>
    <w:bookmarkStart w:name="z2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8"/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1"/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6"/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мың теңге.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2024 - 2026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168526 мың теңге, оның ішінде: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4969 мың теңге;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163557 мың теңге;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170843 мың теңге;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2024 - 2026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323494 мың теңге, оның ішінде: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2364 мың теңге;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321130 мың теңге;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326198 мың теңге;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2704 мың теңге.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2024 - 2026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323494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2024 - 2026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50"/>
    <w:bookmarkStart w:name="z3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53133 мың теңге, оның ішінде:</w:t>
      </w:r>
    </w:p>
    <w:bookmarkEnd w:id="251"/>
    <w:bookmarkStart w:name="z3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8648 мың теңге;</w:t>
      </w:r>
    </w:p>
    <w:bookmarkEnd w:id="252"/>
    <w:bookmarkStart w:name="z3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44485 мың теңге;</w:t>
      </w:r>
    </w:p>
    <w:bookmarkEnd w:id="253"/>
    <w:bookmarkStart w:name="z3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55978 мың теңге;</w:t>
      </w:r>
    </w:p>
    <w:bookmarkEnd w:id="254"/>
    <w:bookmarkStart w:name="z30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5"/>
    <w:bookmarkStart w:name="z30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6"/>
    <w:bookmarkStart w:name="z31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7"/>
    <w:bookmarkStart w:name="z31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8"/>
    <w:bookmarkStart w:name="z31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9"/>
    <w:bookmarkStart w:name="z3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0"/>
    <w:bookmarkStart w:name="z3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Start w:name="z31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2"/>
    <w:bookmarkStart w:name="z31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3"/>
    <w:bookmarkStart w:name="z31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2845 мың теңге.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2024 - 2026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65"/>
    <w:bookmarkStart w:name="z3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104994 мың теңге, оның ішінде:</w:t>
      </w:r>
    </w:p>
    <w:bookmarkEnd w:id="266"/>
    <w:bookmarkStart w:name="z32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2386 мың теңге;</w:t>
      </w:r>
    </w:p>
    <w:bookmarkEnd w:id="267"/>
    <w:bookmarkStart w:name="z3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102608 мың теңге;</w:t>
      </w:r>
    </w:p>
    <w:bookmarkEnd w:id="268"/>
    <w:bookmarkStart w:name="z3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110930 мың теңге;</w:t>
      </w:r>
    </w:p>
    <w:bookmarkEnd w:id="269"/>
    <w:bookmarkStart w:name="z3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0"/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Start w:name="z3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3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3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5936 мың теңге.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2024 - 2026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80"/>
    <w:bookmarkStart w:name="z3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126957 мың теңге, оның ішінде:</w:t>
      </w:r>
    </w:p>
    <w:bookmarkEnd w:id="281"/>
    <w:bookmarkStart w:name="z3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6858 мың теңге;</w:t>
      </w:r>
    </w:p>
    <w:bookmarkEnd w:id="282"/>
    <w:bookmarkStart w:name="z3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120099 мың теңге;</w:t>
      </w:r>
    </w:p>
    <w:bookmarkEnd w:id="283"/>
    <w:bookmarkStart w:name="z3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128208 мың теңге;</w:t>
      </w:r>
    </w:p>
    <w:bookmarkEnd w:id="284"/>
    <w:bookmarkStart w:name="z3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Start w:name="z34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0"/>
    <w:bookmarkStart w:name="z34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1"/>
    <w:bookmarkStart w:name="z35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2"/>
    <w:bookmarkStart w:name="z35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3"/>
    <w:bookmarkStart w:name="z35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1251 мың теңге.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2024 - 2026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95"/>
    <w:bookmarkStart w:name="z3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36886 мың теңге, оның ішінде:</w:t>
      </w:r>
    </w:p>
    <w:bookmarkEnd w:id="296"/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9041 мың теңге;</w:t>
      </w:r>
    </w:p>
    <w:bookmarkEnd w:id="297"/>
    <w:bookmarkStart w:name="z35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27665 мың теңге;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39186 мың теңге;</w:t>
      </w:r>
    </w:p>
    <w:bookmarkEnd w:id="299"/>
    <w:bookmarkStart w:name="z3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0"/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Start w:name="z36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4"/>
    <w:bookmarkStart w:name="z36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5"/>
    <w:bookmarkStart w:name="z36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6"/>
    <w:bookmarkStart w:name="z3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7"/>
    <w:bookmarkStart w:name="z3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8"/>
    <w:bookmarkStart w:name="z3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2300 мың теңге.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2024 - 2026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10"/>
    <w:bookmarkStart w:name="z3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111494 мың теңге, оның ішінде:</w:t>
      </w:r>
    </w:p>
    <w:bookmarkEnd w:id="311"/>
    <w:bookmarkStart w:name="z3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4138 мың теңге;</w:t>
      </w:r>
    </w:p>
    <w:bookmarkEnd w:id="312"/>
    <w:bookmarkStart w:name="z3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13"/>
    <w:bookmarkStart w:name="z3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107331 мың теңге;</w:t>
      </w:r>
    </w:p>
    <w:bookmarkEnd w:id="314"/>
    <w:bookmarkStart w:name="z3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111609 мың теңге;</w:t>
      </w:r>
    </w:p>
    <w:bookmarkEnd w:id="315"/>
    <w:bookmarkStart w:name="z3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6"/>
    <w:bookmarkStart w:name="z3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8"/>
    <w:bookmarkStart w:name="z38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8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0"/>
    <w:bookmarkStart w:name="z38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1"/>
    <w:bookmarkStart w:name="z38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2"/>
    <w:bookmarkStart w:name="z38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3"/>
    <w:bookmarkStart w:name="z38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4"/>
    <w:bookmarkStart w:name="z38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 мың теңге.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2024 - 2026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26"/>
    <w:bookmarkStart w:name="z3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78126 мың теңге, оның ішінде:</w:t>
      </w:r>
    </w:p>
    <w:bookmarkEnd w:id="327"/>
    <w:bookmarkStart w:name="z3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1829 мың теңге;</w:t>
      </w:r>
    </w:p>
    <w:bookmarkEnd w:id="328"/>
    <w:bookmarkStart w:name="z3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76297 мың теңге;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78126 мың теңге;</w:t>
      </w:r>
    </w:p>
    <w:bookmarkEnd w:id="330"/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1"/>
    <w:bookmarkStart w:name="z5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2"/>
    <w:bookmarkStart w:name="z5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3"/>
    <w:bookmarkStart w:name="z5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4"/>
    <w:bookmarkStart w:name="z5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5"/>
    <w:bookmarkStart w:name="z5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6"/>
    <w:bookmarkStart w:name="z5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7"/>
    <w:bookmarkStart w:name="z5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8"/>
    <w:bookmarkStart w:name="z5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9"/>
    <w:bookmarkStart w:name="z5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0"/>
    <w:bookmarkStart w:name="z5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2024 - 2026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2"/>
    <w:bookmarkStart w:name="z5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44233 мың теңге, оның ішінде:</w:t>
      </w:r>
    </w:p>
    <w:bookmarkEnd w:id="343"/>
    <w:bookmarkStart w:name="z5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2568 мың теңге;</w:t>
      </w:r>
    </w:p>
    <w:bookmarkEnd w:id="344"/>
    <w:bookmarkStart w:name="z5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41665 мың теңге;</w:t>
      </w:r>
    </w:p>
    <w:bookmarkEnd w:id="345"/>
    <w:bookmarkStart w:name="z5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46053 мың теңге;</w:t>
      </w:r>
    </w:p>
    <w:bookmarkEnd w:id="346"/>
    <w:bookmarkStart w:name="z5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7"/>
    <w:bookmarkStart w:name="z5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8"/>
    <w:bookmarkStart w:name="z5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9"/>
    <w:bookmarkStart w:name="z5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0"/>
    <w:bookmarkStart w:name="z5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5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5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3"/>
    <w:bookmarkStart w:name="z5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4"/>
    <w:bookmarkStart w:name="z5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5"/>
    <w:bookmarkStart w:name="z5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5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1820 мың теңге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00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2024 жылғы 1 қаңтардан бастап қолданысқа енгізіледі.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 қосымша</w:t>
            </w:r>
          </w:p>
        </w:tc>
      </w:tr>
    </w:tbl>
    <w:bookmarkStart w:name="z39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Ақсу-Аюлы ауылдық округінің бюджеті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 қосымша</w:t>
            </w:r>
          </w:p>
        </w:tc>
      </w:tr>
    </w:tbl>
    <w:bookmarkStart w:name="z40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 шешіміне 3 қосымша</w:t>
            </w:r>
          </w:p>
        </w:tc>
      </w:tr>
    </w:tbl>
    <w:bookmarkStart w:name="z40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Ақсу-Аюлы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 қосымша</w:t>
            </w:r>
          </w:p>
        </w:tc>
      </w:tr>
    </w:tbl>
    <w:bookmarkStart w:name="z40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жылдарға арналған Ақадыр кентінің бюджеті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 қосымша</w:t>
            </w:r>
          </w:p>
        </w:tc>
      </w:tr>
    </w:tbl>
    <w:bookmarkStart w:name="z40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 қосымша</w:t>
            </w:r>
          </w:p>
        </w:tc>
      </w:tr>
    </w:tbl>
    <w:bookmarkStart w:name="z40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Ақадыр кентінің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7 қосымша</w:t>
            </w:r>
          </w:p>
        </w:tc>
      </w:tr>
    </w:tbl>
    <w:bookmarkStart w:name="z41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С.Сейфуллин кентінің бюджеті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8 қосымша</w:t>
            </w:r>
          </w:p>
        </w:tc>
      </w:tr>
    </w:tbl>
    <w:bookmarkStart w:name="z41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9 қосымша</w:t>
            </w:r>
          </w:p>
        </w:tc>
      </w:tr>
    </w:tbl>
    <w:bookmarkStart w:name="z41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С.Сейфуллин кентінің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10 қосымша</w:t>
            </w:r>
          </w:p>
        </w:tc>
      </w:tr>
    </w:tbl>
    <w:bookmarkStart w:name="z41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жылдарға арналған Ақжал кентінің бюджеті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/80 шешіміне 11 қосымша</w:t>
            </w:r>
          </w:p>
        </w:tc>
      </w:tr>
    </w:tbl>
    <w:bookmarkStart w:name="z41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12 қосымша</w:t>
            </w:r>
          </w:p>
        </w:tc>
      </w:tr>
    </w:tbl>
    <w:bookmarkStart w:name="z42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Ақжал кентінің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13 қосымша</w:t>
            </w:r>
          </w:p>
        </w:tc>
      </w:tr>
    </w:tbl>
    <w:bookmarkStart w:name="z42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Мойынты кентінің бюджеті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14 қосымша</w:t>
            </w:r>
          </w:p>
        </w:tc>
      </w:tr>
    </w:tbl>
    <w:bookmarkStart w:name="z42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 шешіміне 15 қосымша</w:t>
            </w:r>
          </w:p>
        </w:tc>
      </w:tr>
    </w:tbl>
    <w:bookmarkStart w:name="z42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Мойынты кентінің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16 қосымша</w:t>
            </w:r>
          </w:p>
        </w:tc>
      </w:tr>
    </w:tbl>
    <w:bookmarkStart w:name="z42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Ақшатау кентінің бюджеті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17 қосымша</w:t>
            </w:r>
          </w:p>
        </w:tc>
      </w:tr>
    </w:tbl>
    <w:bookmarkStart w:name="z43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18 қосымша</w:t>
            </w:r>
          </w:p>
        </w:tc>
      </w:tr>
    </w:tbl>
    <w:bookmarkStart w:name="z43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кентінің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19 қосымша</w:t>
            </w:r>
          </w:p>
        </w:tc>
      </w:tr>
    </w:tbl>
    <w:bookmarkStart w:name="z43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Дария кентінің бюджеті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20 қосымша</w:t>
            </w:r>
          </w:p>
        </w:tc>
      </w:tr>
    </w:tbl>
    <w:bookmarkStart w:name="z43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21 қосымша</w:t>
            </w:r>
          </w:p>
        </w:tc>
      </w:tr>
    </w:tbl>
    <w:bookmarkStart w:name="z43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 кентінің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22 қосымша</w:t>
            </w:r>
          </w:p>
        </w:tc>
      </w:tr>
    </w:tbl>
    <w:bookmarkStart w:name="z44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Ақшоқы ауылдық округінің бюджеті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7/80 шешіміне 23 қосымша</w:t>
            </w:r>
          </w:p>
        </w:tc>
      </w:tr>
    </w:tbl>
    <w:bookmarkStart w:name="z44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24 қосымша</w:t>
            </w:r>
          </w:p>
        </w:tc>
      </w:tr>
    </w:tbl>
    <w:bookmarkStart w:name="z44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Ақшоқы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Төменгі Қайрақты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26 қосымша</w:t>
            </w:r>
          </w:p>
        </w:tc>
      </w:tr>
    </w:tbl>
    <w:bookmarkStart w:name="z44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27 қосымша</w:t>
            </w:r>
          </w:p>
        </w:tc>
      </w:tr>
    </w:tbl>
    <w:bookmarkStart w:name="z45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Төменгі Қайрақты ауылдық округінің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28 қосымша</w:t>
            </w:r>
          </w:p>
        </w:tc>
      </w:tr>
    </w:tbl>
    <w:bookmarkStart w:name="z45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 ауылдық округінің бюджеті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29 қосымша</w:t>
            </w:r>
          </w:p>
        </w:tc>
      </w:tr>
    </w:tbl>
    <w:bookmarkStart w:name="z454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30 қосымша</w:t>
            </w:r>
          </w:p>
        </w:tc>
      </w:tr>
    </w:tbl>
    <w:bookmarkStart w:name="z45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31 қосымша</w:t>
            </w:r>
          </w:p>
        </w:tc>
      </w:tr>
    </w:tbl>
    <w:bookmarkStart w:name="z45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Өспен ауылдық округінің бюджеті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32 қосымша</w:t>
            </w:r>
          </w:p>
        </w:tc>
      </w:tr>
    </w:tbl>
    <w:bookmarkStart w:name="z46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33 қосымша</w:t>
            </w:r>
          </w:p>
        </w:tc>
      </w:tr>
    </w:tbl>
    <w:bookmarkStart w:name="z46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34 қосымша</w:t>
            </w:r>
          </w:p>
        </w:tc>
      </w:tr>
    </w:tbl>
    <w:bookmarkStart w:name="z46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Шет ауылдық округінің бюджеті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35 қосымша</w:t>
            </w:r>
          </w:p>
        </w:tc>
      </w:tr>
    </w:tbl>
    <w:bookmarkStart w:name="z46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36 қосымша</w:t>
            </w:r>
          </w:p>
        </w:tc>
      </w:tr>
    </w:tbl>
    <w:bookmarkStart w:name="z468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 ауылдық округінің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37 қосымша</w:t>
            </w:r>
          </w:p>
        </w:tc>
      </w:tr>
    </w:tbl>
    <w:bookmarkStart w:name="z47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Ақой ауылдық окургінің бюджеті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38 қосымша</w:t>
            </w:r>
          </w:p>
        </w:tc>
      </w:tr>
    </w:tbl>
    <w:bookmarkStart w:name="z47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39 қосымша</w:t>
            </w:r>
          </w:p>
        </w:tc>
      </w:tr>
    </w:tbl>
    <w:bookmarkStart w:name="z47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Ақой ауылдық окургінің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40 қосымша</w:t>
            </w:r>
          </w:p>
        </w:tc>
      </w:tr>
    </w:tbl>
    <w:bookmarkStart w:name="z47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Батық ауылдық округінің бюджеті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Шет аудандық мәслихатының 04.10.2024 </w:t>
      </w:r>
      <w:r>
        <w:rPr>
          <w:rFonts w:ascii="Times New Roman"/>
          <w:b w:val="false"/>
          <w:i w:val="false"/>
          <w:color w:val="ff0000"/>
          <w:sz w:val="28"/>
        </w:rPr>
        <w:t>№ 17/155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41 қосымша</w:t>
            </w:r>
          </w:p>
        </w:tc>
      </w:tr>
    </w:tbl>
    <w:bookmarkStart w:name="z47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42 қосымша</w:t>
            </w:r>
          </w:p>
        </w:tc>
      </w:tr>
    </w:tbl>
    <w:bookmarkStart w:name="z48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Батық ауылдық округінің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43 қосымша</w:t>
            </w:r>
          </w:p>
        </w:tc>
      </w:tr>
    </w:tbl>
    <w:bookmarkStart w:name="z48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Босаға ауылдық округінің бюджеті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44 қосымша</w:t>
            </w:r>
          </w:p>
        </w:tc>
      </w:tr>
    </w:tbl>
    <w:bookmarkStart w:name="z48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45 қосымша</w:t>
            </w:r>
          </w:p>
        </w:tc>
      </w:tr>
    </w:tbl>
    <w:bookmarkStart w:name="z48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Босаға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46 қосымша</w:t>
            </w:r>
          </w:p>
        </w:tc>
      </w:tr>
    </w:tbl>
    <w:bookmarkStart w:name="z48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Бұрма ауылдық округінің бюджеті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47 қосымша</w:t>
            </w:r>
          </w:p>
        </w:tc>
      </w:tr>
    </w:tbl>
    <w:bookmarkStart w:name="z490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48 қосымша</w:t>
            </w:r>
          </w:p>
        </w:tc>
      </w:tr>
    </w:tbl>
    <w:bookmarkStart w:name="z49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Бұрма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49 қосымша</w:t>
            </w:r>
          </w:p>
        </w:tc>
      </w:tr>
    </w:tbl>
    <w:bookmarkStart w:name="z49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Кәрім Мыңбаев атындағы ауылдық округінің бюджеті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50 қосымша</w:t>
            </w:r>
          </w:p>
        </w:tc>
      </w:tr>
    </w:tbl>
    <w:bookmarkStart w:name="z49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51 қосымша</w:t>
            </w:r>
          </w:p>
        </w:tc>
      </w:tr>
    </w:tbl>
    <w:bookmarkStart w:name="z49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Кәрім Мыңбаев атындағы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52 қосымша</w:t>
            </w:r>
          </w:p>
        </w:tc>
      </w:tr>
    </w:tbl>
    <w:bookmarkStart w:name="z50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Кеншоқы ауылдық округінің бюджеті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53 қосымша</w:t>
            </w:r>
          </w:p>
        </w:tc>
      </w:tr>
    </w:tbl>
    <w:bookmarkStart w:name="z50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54 қосымша</w:t>
            </w:r>
          </w:p>
        </w:tc>
      </w:tr>
    </w:tbl>
    <w:bookmarkStart w:name="z50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Кеншоқы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55 қосымша</w:t>
            </w:r>
          </w:p>
        </w:tc>
      </w:tr>
    </w:tbl>
    <w:bookmarkStart w:name="z50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Киікті ауылдық округінің бюджеті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56 қосымша</w:t>
            </w:r>
          </w:p>
        </w:tc>
      </w:tr>
    </w:tbl>
    <w:bookmarkStart w:name="z50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57 қосымша</w:t>
            </w:r>
          </w:p>
        </w:tc>
      </w:tr>
    </w:tbl>
    <w:bookmarkStart w:name="z51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Киікті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58 қосымша</w:t>
            </w:r>
          </w:p>
        </w:tc>
      </w:tr>
    </w:tbl>
    <w:bookmarkStart w:name="z51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Көктіңкөлі ауылдық округінің бюджеті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59 қосымша</w:t>
            </w:r>
          </w:p>
        </w:tc>
      </w:tr>
    </w:tbl>
    <w:bookmarkStart w:name="z51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60 қосымша</w:t>
            </w:r>
          </w:p>
        </w:tc>
      </w:tr>
    </w:tbl>
    <w:bookmarkStart w:name="z51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Көктіңкөлі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61 қосымша</w:t>
            </w:r>
          </w:p>
        </w:tc>
      </w:tr>
    </w:tbl>
    <w:bookmarkStart w:name="z51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Красная поляна ауылдық округінің бюджеті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62 қосымша</w:t>
            </w:r>
          </w:p>
        </w:tc>
      </w:tr>
    </w:tbl>
    <w:bookmarkStart w:name="z52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63 қосымша</w:t>
            </w:r>
          </w:p>
        </w:tc>
      </w:tr>
    </w:tbl>
    <w:bookmarkStart w:name="z52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Красная поляна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64 қосымша</w:t>
            </w:r>
          </w:p>
        </w:tc>
      </w:tr>
    </w:tbl>
    <w:bookmarkStart w:name="z52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Нұраталды ауылдық округінің бюджеті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65 қосымша</w:t>
            </w:r>
          </w:p>
        </w:tc>
      </w:tr>
    </w:tbl>
    <w:bookmarkStart w:name="z52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66 қосымша</w:t>
            </w:r>
          </w:p>
        </w:tc>
      </w:tr>
    </w:tbl>
    <w:bookmarkStart w:name="z52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Нұраталды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67 қосымша</w:t>
            </w:r>
          </w:p>
        </w:tc>
      </w:tr>
    </w:tbl>
    <w:bookmarkStart w:name="z53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Ортау ауылдық округінің бюджеті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68 қосымша</w:t>
            </w:r>
          </w:p>
        </w:tc>
      </w:tr>
    </w:tbl>
    <w:bookmarkStart w:name="z53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69 қосымша</w:t>
            </w:r>
          </w:p>
        </w:tc>
      </w:tr>
    </w:tbl>
    <w:bookmarkStart w:name="z53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Ортау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70 қосымша</w:t>
            </w:r>
          </w:p>
        </w:tc>
      </w:tr>
    </w:tbl>
    <w:bookmarkStart w:name="z53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Тағылы ауылдық округінің бюджеті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Қарағанды облысы Шет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18/160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71 қосымша</w:t>
            </w:r>
          </w:p>
        </w:tc>
      </w:tr>
    </w:tbl>
    <w:bookmarkStart w:name="z53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№7/80 шешіміне 72 қосымша</w:t>
            </w:r>
          </w:p>
        </w:tc>
      </w:tr>
    </w:tbl>
    <w:bookmarkStart w:name="z54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Тағылы ауылдық округінің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