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9b3b" w14:textId="96f9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2023 жылғы 21 желтоқсандағы № 7/70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Ұлтық экономика министрінің 2014 жылғы 6 қарашадағы №72 "Ауылдық елді мекендерге жұмыс істеуге және тұруға келгенденсаулық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№9946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№32927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Шет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ауылдық жерлерде жұмыс істеп, тұратындарға беріледі.</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