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e254" w14:textId="276e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Сарыөзек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Сарыөзек ауылдық округінің әкімінің 2023 жылғы 20 қарашадағы № 3-ш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баскару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Сарыөзек ауылы халқының пікірін ескере отырып және облыстық ономастика комиссиясының 2021 жылғы 21 қаңтардағы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 Сарыөзек ауылдық округіндегі Сарыөзек ауылының көшелері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– Дінмұхамед Қонаев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Абай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Комарова көшесі – Сәкен Сейфуллин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Жастар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Көкалаат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 – Жарық көшесіне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К.Мусалим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