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50c0" w14:textId="f305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2023 жылғы 5 қыркүйектегі № 64 шешімі. Күші жойылды - Қарағанды облысы Ақтоғай аудандық мәслихатының 2026 жылғы 26 ақпандағы № 376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26.02.2026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күннен бастап қолданысқа енгізіледі). </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Мемлекеттік қызмет істері агенттігі төрағасының 2023 жылғы 8 ақпандағы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 енгізу туралы" № 34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"Ақтоғай аудандық мәслихаты"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Ақтоғай аудандық мәслихатының аппарат басшысы М.Ж.Токушевке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2023 жылғы 05 қыркүйектегі</w:t>
            </w:r>
            <w:r>
              <w:br/>
            </w:r>
            <w:r>
              <w:rPr>
                <w:rFonts w:ascii="Times New Roman"/>
                <w:b w:val="false"/>
                <w:i w:val="false"/>
                <w:color w:val="000000"/>
                <w:sz w:val="20"/>
              </w:rPr>
              <w:t>№ 64 шешіміне қосымша</w:t>
            </w:r>
          </w:p>
        </w:tc>
      </w:tr>
    </w:tbl>
    <w:bookmarkStart w:name="z10" w:id="4"/>
    <w:p>
      <w:pPr>
        <w:spacing w:after="0"/>
        <w:ind w:left="0"/>
        <w:jc w:val="left"/>
      </w:pPr>
      <w:r>
        <w:rPr>
          <w:rFonts w:ascii="Times New Roman"/>
          <w:b/>
          <w:i w:val="false"/>
          <w:color w:val="000000"/>
        </w:rPr>
        <w:t xml:space="preserve"> "Ақтоғай аудандық мәслихаты"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"Ақтоғай аудандық мәслихаты"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"Ақтоғай аудандық мәслихаты" мемлекеттік мекемесінің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2. "Ақтоғай аудандық мәслихаты" мемлекеттік мекемесінің "Б" корпусы мемлекеттік әкімшілік қызметшілерінің қызметін бағалаудың әдістемесін мемлекеттік органның бірінші басшысы "Б" корпусы мемлекеттік әкімшілік қызметшілерінің қызметін бағалаудың үлгілік әдістемесі негізінде аудандық мәслихат қызметінің ерекшелігін есепке ала отырып бекітеді.</w:t>
      </w:r>
    </w:p>
    <w:bookmarkEnd w:id="7"/>
    <w:bookmarkStart w:name="z14"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Е-1, Е-2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4. "Ақтоғай аудандық мәслихаты" мемлекеттік мекемесінің "Б" корпусы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"Ақтоғай аудандық мәслихаты" мемлекеттік мекемесінің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xml:space="preserve">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 </w:t>
      </w:r>
    </w:p>
    <w:bookmarkEnd w:id="36"/>
    <w:bookmarkStart w:name="z43"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44"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48"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0"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1"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2"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3"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4"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5"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6"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7"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8"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59"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0"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1" w:id="55"/>
    <w:p>
      <w:pPr>
        <w:spacing w:after="0"/>
        <w:ind w:left="0"/>
        <w:jc w:val="both"/>
      </w:pPr>
      <w:r>
        <w:rPr>
          <w:rFonts w:ascii="Times New Roman"/>
          <w:b w:val="false"/>
          <w:i w:val="false"/>
          <w:color w:val="000000"/>
          <w:sz w:val="28"/>
        </w:rPr>
        <w:t>
      2) НМИ уақтылы талдау мен келісу;</w:t>
      </w:r>
    </w:p>
    <w:bookmarkEnd w:id="55"/>
    <w:bookmarkStart w:name="z62"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3"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4"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5"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66"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7"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8"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69" w:id="63"/>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bookmarkEnd w:id="63"/>
    <w:bookmarkStart w:name="z70" w:id="64"/>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bookmarkEnd w:id="64"/>
    <w:bookmarkStart w:name="z71" w:id="65"/>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bookmarkEnd w:id="65"/>
    <w:bookmarkStart w:name="z72"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73"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4"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5"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6"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7"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8"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79"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0"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1"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2"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3" w:id="77"/>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4"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5"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6"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7"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8"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89"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0"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1"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2"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3"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4" w:id="88"/>
    <w:p>
      <w:pPr>
        <w:spacing w:after="0"/>
        <w:ind w:left="0"/>
        <w:jc w:val="both"/>
      </w:pPr>
      <w:r>
        <w:rPr>
          <w:rFonts w:ascii="Times New Roman"/>
          <w:b w:val="false"/>
          <w:i w:val="false"/>
          <w:color w:val="000000"/>
          <w:sz w:val="28"/>
        </w:rPr>
        <w:t xml:space="preserve">
      функционалдық міндеттерді орындау сапасы; </w:t>
      </w:r>
    </w:p>
    <w:bookmarkEnd w:id="88"/>
    <w:bookmarkStart w:name="z95" w:id="89"/>
    <w:p>
      <w:pPr>
        <w:spacing w:after="0"/>
        <w:ind w:left="0"/>
        <w:jc w:val="both"/>
      </w:pPr>
      <w:r>
        <w:rPr>
          <w:rFonts w:ascii="Times New Roman"/>
          <w:b w:val="false"/>
          <w:i w:val="false"/>
          <w:color w:val="000000"/>
          <w:sz w:val="28"/>
        </w:rPr>
        <w:t xml:space="preserve">
      тапсырмаларды орындау мерзімдерін сақтау; </w:t>
      </w:r>
    </w:p>
    <w:bookmarkEnd w:id="89"/>
    <w:bookmarkStart w:name="z96" w:id="90"/>
    <w:p>
      <w:pPr>
        <w:spacing w:after="0"/>
        <w:ind w:left="0"/>
        <w:jc w:val="both"/>
      </w:pPr>
      <w:r>
        <w:rPr>
          <w:rFonts w:ascii="Times New Roman"/>
          <w:b w:val="false"/>
          <w:i w:val="false"/>
          <w:color w:val="000000"/>
          <w:sz w:val="28"/>
        </w:rPr>
        <w:t xml:space="preserve">
      дербестік және бастамашылық; </w:t>
      </w:r>
    </w:p>
    <w:bookmarkEnd w:id="90"/>
    <w:bookmarkStart w:name="z97" w:id="91"/>
    <w:p>
      <w:pPr>
        <w:spacing w:after="0"/>
        <w:ind w:left="0"/>
        <w:jc w:val="both"/>
      </w:pPr>
      <w:r>
        <w:rPr>
          <w:rFonts w:ascii="Times New Roman"/>
          <w:b w:val="false"/>
          <w:i w:val="false"/>
          <w:color w:val="000000"/>
          <w:sz w:val="28"/>
        </w:rPr>
        <w:t xml:space="preserve">
      еңбек тәртібі. </w:t>
      </w:r>
    </w:p>
    <w:bookmarkEnd w:id="91"/>
    <w:bookmarkStart w:name="z98" w:id="92"/>
    <w:p>
      <w:pPr>
        <w:spacing w:after="0"/>
        <w:ind w:left="0"/>
        <w:jc w:val="left"/>
      </w:pPr>
      <w:r>
        <w:rPr>
          <w:rFonts w:ascii="Times New Roman"/>
          <w:b/>
          <w:i w:val="false"/>
          <w:color w:val="000000"/>
        </w:rPr>
        <w:t xml:space="preserve"> 4-тарау. 360 әдісі бойынша бағалау тәртібі</w:t>
      </w:r>
    </w:p>
    <w:bookmarkEnd w:id="92"/>
    <w:bookmarkStart w:name="z99"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0"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1"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2" w:id="96"/>
    <w:p>
      <w:pPr>
        <w:spacing w:after="0"/>
        <w:ind w:left="0"/>
        <w:jc w:val="both"/>
      </w:pPr>
      <w:r>
        <w:rPr>
          <w:rFonts w:ascii="Times New Roman"/>
          <w:b w:val="false"/>
          <w:i w:val="false"/>
          <w:color w:val="000000"/>
          <w:sz w:val="28"/>
        </w:rPr>
        <w:t xml:space="preserve">
      құрылымдық бөлімшелердің басшылары үшін: </w:t>
      </w:r>
    </w:p>
    <w:bookmarkEnd w:id="96"/>
    <w:bookmarkStart w:name="z103" w:id="97"/>
    <w:p>
      <w:pPr>
        <w:spacing w:after="0"/>
        <w:ind w:left="0"/>
        <w:jc w:val="both"/>
      </w:pPr>
      <w:r>
        <w:rPr>
          <w:rFonts w:ascii="Times New Roman"/>
          <w:b w:val="false"/>
          <w:i w:val="false"/>
          <w:color w:val="000000"/>
          <w:sz w:val="28"/>
        </w:rPr>
        <w:t>
      қызметті басқару;</w:t>
      </w:r>
    </w:p>
    <w:bookmarkEnd w:id="97"/>
    <w:bookmarkStart w:name="z104" w:id="98"/>
    <w:p>
      <w:pPr>
        <w:spacing w:after="0"/>
        <w:ind w:left="0"/>
        <w:jc w:val="both"/>
      </w:pPr>
      <w:r>
        <w:rPr>
          <w:rFonts w:ascii="Times New Roman"/>
          <w:b w:val="false"/>
          <w:i w:val="false"/>
          <w:color w:val="000000"/>
          <w:sz w:val="28"/>
        </w:rPr>
        <w:t>
      тиімді коммуникацияларды құру;</w:t>
      </w:r>
    </w:p>
    <w:bookmarkEnd w:id="98"/>
    <w:bookmarkStart w:name="z105"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6" w:id="100"/>
    <w:p>
      <w:pPr>
        <w:spacing w:after="0"/>
        <w:ind w:left="0"/>
        <w:jc w:val="both"/>
      </w:pPr>
      <w:r>
        <w:rPr>
          <w:rFonts w:ascii="Times New Roman"/>
          <w:b w:val="false"/>
          <w:i w:val="false"/>
          <w:color w:val="000000"/>
          <w:sz w:val="28"/>
        </w:rPr>
        <w:t>
      өзгерістерді басқару;</w:t>
      </w:r>
    </w:p>
    <w:bookmarkEnd w:id="100"/>
    <w:bookmarkStart w:name="z107" w:id="101"/>
    <w:p>
      <w:pPr>
        <w:spacing w:after="0"/>
        <w:ind w:left="0"/>
        <w:jc w:val="both"/>
      </w:pPr>
      <w:r>
        <w:rPr>
          <w:rFonts w:ascii="Times New Roman"/>
          <w:b w:val="false"/>
          <w:i w:val="false"/>
          <w:color w:val="000000"/>
          <w:sz w:val="28"/>
        </w:rPr>
        <w:t>
      нәтижеге бағдарлану;</w:t>
      </w:r>
    </w:p>
    <w:bookmarkEnd w:id="101"/>
    <w:bookmarkStart w:name="z108"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09" w:id="103"/>
    <w:p>
      <w:pPr>
        <w:spacing w:after="0"/>
        <w:ind w:left="0"/>
        <w:jc w:val="both"/>
      </w:pPr>
      <w:r>
        <w:rPr>
          <w:rFonts w:ascii="Times New Roman"/>
          <w:b w:val="false"/>
          <w:i w:val="false"/>
          <w:color w:val="000000"/>
          <w:sz w:val="28"/>
        </w:rPr>
        <w:t>
      топты басқару;</w:t>
      </w:r>
    </w:p>
    <w:bookmarkEnd w:id="103"/>
    <w:bookmarkStart w:name="z110" w:id="104"/>
    <w:p>
      <w:pPr>
        <w:spacing w:after="0"/>
        <w:ind w:left="0"/>
        <w:jc w:val="both"/>
      </w:pPr>
      <w:r>
        <w:rPr>
          <w:rFonts w:ascii="Times New Roman"/>
          <w:b w:val="false"/>
          <w:i w:val="false"/>
          <w:color w:val="000000"/>
          <w:sz w:val="28"/>
        </w:rPr>
        <w:t>
      көшбасшылық қасиеттер;</w:t>
      </w:r>
    </w:p>
    <w:bookmarkEnd w:id="104"/>
    <w:bookmarkStart w:name="z111" w:id="105"/>
    <w:p>
      <w:pPr>
        <w:spacing w:after="0"/>
        <w:ind w:left="0"/>
        <w:jc w:val="both"/>
      </w:pPr>
      <w:r>
        <w:rPr>
          <w:rFonts w:ascii="Times New Roman"/>
          <w:b w:val="false"/>
          <w:i w:val="false"/>
          <w:color w:val="000000"/>
          <w:sz w:val="28"/>
        </w:rPr>
        <w:t>
      ынтымақтастық;</w:t>
      </w:r>
    </w:p>
    <w:bookmarkEnd w:id="105"/>
    <w:bookmarkStart w:name="z112" w:id="106"/>
    <w:p>
      <w:pPr>
        <w:spacing w:after="0"/>
        <w:ind w:left="0"/>
        <w:jc w:val="both"/>
      </w:pPr>
      <w:r>
        <w:rPr>
          <w:rFonts w:ascii="Times New Roman"/>
          <w:b w:val="false"/>
          <w:i w:val="false"/>
          <w:color w:val="000000"/>
          <w:sz w:val="28"/>
        </w:rPr>
        <w:t>
      жеделділік;</w:t>
      </w:r>
    </w:p>
    <w:bookmarkEnd w:id="106"/>
    <w:bookmarkStart w:name="z113" w:id="107"/>
    <w:p>
      <w:pPr>
        <w:spacing w:after="0"/>
        <w:ind w:left="0"/>
        <w:jc w:val="both"/>
      </w:pPr>
      <w:r>
        <w:rPr>
          <w:rFonts w:ascii="Times New Roman"/>
          <w:b w:val="false"/>
          <w:i w:val="false"/>
          <w:color w:val="000000"/>
          <w:sz w:val="28"/>
        </w:rPr>
        <w:t>
      өзін-өзі дамыту;</w:t>
      </w:r>
    </w:p>
    <w:bookmarkEnd w:id="107"/>
    <w:bookmarkStart w:name="z114" w:id="108"/>
    <w:p>
      <w:pPr>
        <w:spacing w:after="0"/>
        <w:ind w:left="0"/>
        <w:jc w:val="both"/>
      </w:pPr>
      <w:r>
        <w:rPr>
          <w:rFonts w:ascii="Times New Roman"/>
          <w:b w:val="false"/>
          <w:i w:val="false"/>
          <w:color w:val="000000"/>
          <w:sz w:val="28"/>
        </w:rPr>
        <w:t xml:space="preserve">
      бастамшылдық; </w:t>
      </w:r>
    </w:p>
    <w:bookmarkEnd w:id="108"/>
    <w:bookmarkStart w:name="z115" w:id="109"/>
    <w:p>
      <w:pPr>
        <w:spacing w:after="0"/>
        <w:ind w:left="0"/>
        <w:jc w:val="both"/>
      </w:pPr>
      <w:r>
        <w:rPr>
          <w:rFonts w:ascii="Times New Roman"/>
          <w:b w:val="false"/>
          <w:i w:val="false"/>
          <w:color w:val="000000"/>
          <w:sz w:val="28"/>
        </w:rPr>
        <w:t>
      "Б" корпусының қызметшілері үшін:</w:t>
      </w:r>
    </w:p>
    <w:bookmarkEnd w:id="109"/>
    <w:bookmarkStart w:name="z116" w:id="110"/>
    <w:p>
      <w:pPr>
        <w:spacing w:after="0"/>
        <w:ind w:left="0"/>
        <w:jc w:val="both"/>
      </w:pPr>
      <w:r>
        <w:rPr>
          <w:rFonts w:ascii="Times New Roman"/>
          <w:b w:val="false"/>
          <w:i w:val="false"/>
          <w:color w:val="000000"/>
          <w:sz w:val="28"/>
        </w:rPr>
        <w:t>
      тиімді коммуникацияларды құру;</w:t>
      </w:r>
    </w:p>
    <w:bookmarkEnd w:id="110"/>
    <w:bookmarkStart w:name="z117"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8" w:id="112"/>
    <w:p>
      <w:pPr>
        <w:spacing w:after="0"/>
        <w:ind w:left="0"/>
        <w:jc w:val="both"/>
      </w:pPr>
      <w:r>
        <w:rPr>
          <w:rFonts w:ascii="Times New Roman"/>
          <w:b w:val="false"/>
          <w:i w:val="false"/>
          <w:color w:val="000000"/>
          <w:sz w:val="28"/>
        </w:rPr>
        <w:t>
      өзгерістерді басқару;</w:t>
      </w:r>
    </w:p>
    <w:bookmarkEnd w:id="112"/>
    <w:bookmarkStart w:name="z119" w:id="113"/>
    <w:p>
      <w:pPr>
        <w:spacing w:after="0"/>
        <w:ind w:left="0"/>
        <w:jc w:val="both"/>
      </w:pPr>
      <w:r>
        <w:rPr>
          <w:rFonts w:ascii="Times New Roman"/>
          <w:b w:val="false"/>
          <w:i w:val="false"/>
          <w:color w:val="000000"/>
          <w:sz w:val="28"/>
        </w:rPr>
        <w:t>
      нәтижеге бағдарлану;</w:t>
      </w:r>
    </w:p>
    <w:bookmarkEnd w:id="113"/>
    <w:bookmarkStart w:name="z120"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1" w:id="115"/>
    <w:p>
      <w:pPr>
        <w:spacing w:after="0"/>
        <w:ind w:left="0"/>
        <w:jc w:val="both"/>
      </w:pPr>
      <w:r>
        <w:rPr>
          <w:rFonts w:ascii="Times New Roman"/>
          <w:b w:val="false"/>
          <w:i w:val="false"/>
          <w:color w:val="000000"/>
          <w:sz w:val="28"/>
        </w:rPr>
        <w:t>
      ынтымақтастық;</w:t>
      </w:r>
    </w:p>
    <w:bookmarkEnd w:id="115"/>
    <w:bookmarkStart w:name="z122" w:id="116"/>
    <w:p>
      <w:pPr>
        <w:spacing w:after="0"/>
        <w:ind w:left="0"/>
        <w:jc w:val="both"/>
      </w:pPr>
      <w:r>
        <w:rPr>
          <w:rFonts w:ascii="Times New Roman"/>
          <w:b w:val="false"/>
          <w:i w:val="false"/>
          <w:color w:val="000000"/>
          <w:sz w:val="28"/>
        </w:rPr>
        <w:t>
      жеделділік;</w:t>
      </w:r>
    </w:p>
    <w:bookmarkEnd w:id="116"/>
    <w:bookmarkStart w:name="z123" w:id="117"/>
    <w:p>
      <w:pPr>
        <w:spacing w:after="0"/>
        <w:ind w:left="0"/>
        <w:jc w:val="both"/>
      </w:pPr>
      <w:r>
        <w:rPr>
          <w:rFonts w:ascii="Times New Roman"/>
          <w:b w:val="false"/>
          <w:i w:val="false"/>
          <w:color w:val="000000"/>
          <w:sz w:val="28"/>
        </w:rPr>
        <w:t xml:space="preserve">
      өзін-өзі дамыту. </w:t>
      </w:r>
    </w:p>
    <w:bookmarkEnd w:id="117"/>
    <w:bookmarkStart w:name="z124"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5" w:id="119"/>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bookmarkEnd w:id="119"/>
    <w:bookmarkStart w:name="z126" w:id="120"/>
    <w:p>
      <w:pPr>
        <w:spacing w:after="0"/>
        <w:ind w:left="0"/>
        <w:jc w:val="both"/>
      </w:pPr>
      <w:r>
        <w:rPr>
          <w:rFonts w:ascii="Times New Roman"/>
          <w:b w:val="false"/>
          <w:i w:val="false"/>
          <w:color w:val="000000"/>
          <w:sz w:val="28"/>
        </w:rPr>
        <w:t xml:space="preserve">
      Сауалнама алынатын адамдардың қатарына қосылады: </w:t>
      </w:r>
    </w:p>
    <w:bookmarkEnd w:id="120"/>
    <w:bookmarkStart w:name="z127" w:id="121"/>
    <w:p>
      <w:pPr>
        <w:spacing w:after="0"/>
        <w:ind w:left="0"/>
        <w:jc w:val="both"/>
      </w:pPr>
      <w:r>
        <w:rPr>
          <w:rFonts w:ascii="Times New Roman"/>
          <w:b w:val="false"/>
          <w:i w:val="false"/>
          <w:color w:val="000000"/>
          <w:sz w:val="28"/>
        </w:rPr>
        <w:t>
      1) тікелей басшы;</w:t>
      </w:r>
    </w:p>
    <w:bookmarkEnd w:id="121"/>
    <w:bookmarkStart w:name="z128"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29"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0" w:id="12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1"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2"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3"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4"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5"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36"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7" w:id="131"/>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bookmarkEnd w:id="131"/>
    <w:bookmarkStart w:name="z138" w:id="132"/>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bookmarkEnd w:id="132"/>
    <w:bookmarkStart w:name="z139"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0" w:id="134"/>
    <w:p>
      <w:pPr>
        <w:spacing w:after="0"/>
        <w:ind w:left="0"/>
        <w:jc w:val="both"/>
      </w:pPr>
      <w:r>
        <w:rPr>
          <w:rFonts w:ascii="Times New Roman"/>
          <w:b w:val="false"/>
          <w:i w:val="false"/>
          <w:color w:val="000000"/>
          <w:sz w:val="28"/>
        </w:rPr>
        <w:t xml:space="preserve">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 </w:t>
      </w:r>
    </w:p>
    <w:bookmarkEnd w:id="134"/>
    <w:bookmarkStart w:name="z141"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2"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3"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4" w:id="138"/>
    <w:p>
      <w:pPr>
        <w:spacing w:after="0"/>
        <w:ind w:left="0"/>
        <w:jc w:val="both"/>
      </w:pPr>
      <w:r>
        <w:rPr>
          <w:rFonts w:ascii="Times New Roman"/>
          <w:b w:val="false"/>
          <w:i w:val="false"/>
          <w:color w:val="000000"/>
          <w:sz w:val="28"/>
        </w:rPr>
        <w:t xml:space="preserve">
      қызметкердің әлеуетін шолу және мансаптық мақсатын талқылау. </w:t>
      </w:r>
    </w:p>
    <w:bookmarkEnd w:id="138"/>
    <w:bookmarkStart w:name="z145" w:id="139"/>
    <w:p>
      <w:pPr>
        <w:spacing w:after="0"/>
        <w:ind w:left="0"/>
        <w:jc w:val="both"/>
      </w:pPr>
      <w:r>
        <w:rPr>
          <w:rFonts w:ascii="Times New Roman"/>
          <w:b w:val="false"/>
          <w:i w:val="false"/>
          <w:color w:val="000000"/>
          <w:sz w:val="28"/>
        </w:rPr>
        <w:t xml:space="preserve">
      Бағалаушы адам кездесу кезінде ашық және достық қалыптағы диалогты қамтамасыз етеді.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154"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0"/>
    <w:bookmarkStart w:name="z155" w:id="141"/>
    <w:p>
      <w:pPr>
        <w:spacing w:after="0"/>
        <w:ind w:left="0"/>
        <w:jc w:val="left"/>
      </w:pPr>
      <w:r>
        <w:rPr>
          <w:rFonts w:ascii="Times New Roman"/>
          <w:b/>
          <w:i w:val="false"/>
          <w:color w:val="000000"/>
        </w:rPr>
        <w:t xml:space="preserve"> _________________________________________________жыл</w:t>
      </w:r>
    </w:p>
    <w:bookmarkEnd w:id="141"/>
    <w:bookmarkStart w:name="z156" w:id="142"/>
    <w:p>
      <w:pPr>
        <w:spacing w:after="0"/>
        <w:ind w:left="0"/>
        <w:jc w:val="left"/>
      </w:pPr>
      <w:r>
        <w:rPr>
          <w:rFonts w:ascii="Times New Roman"/>
          <w:b/>
          <w:i w:val="false"/>
          <w:color w:val="000000"/>
        </w:rPr>
        <w:t xml:space="preserve"> (жеке жоспар құрылатын кезең)</w:t>
      </w:r>
    </w:p>
    <w:bookmarkEnd w:id="142"/>
    <w:bookmarkStart w:name="z157" w:id="143"/>
    <w:p>
      <w:pPr>
        <w:spacing w:after="0"/>
        <w:ind w:left="0"/>
        <w:jc w:val="both"/>
      </w:pPr>
      <w:r>
        <w:rPr>
          <w:rFonts w:ascii="Times New Roman"/>
          <w:b w:val="false"/>
          <w:i w:val="false"/>
          <w:color w:val="000000"/>
          <w:sz w:val="28"/>
        </w:rPr>
        <w:t>
      Қызметшінің тегі, аты, әкесінің аты (болған жағдайда): ___________________________</w:t>
      </w:r>
    </w:p>
    <w:bookmarkEnd w:id="143"/>
    <w:bookmarkStart w:name="z158" w:id="144"/>
    <w:p>
      <w:pPr>
        <w:spacing w:after="0"/>
        <w:ind w:left="0"/>
        <w:jc w:val="both"/>
      </w:pPr>
      <w:r>
        <w:rPr>
          <w:rFonts w:ascii="Times New Roman"/>
          <w:b w:val="false"/>
          <w:i w:val="false"/>
          <w:color w:val="000000"/>
          <w:sz w:val="28"/>
        </w:rPr>
        <w:t>
      Қызметшінің лауазымы: _____________________________________________________</w:t>
      </w:r>
    </w:p>
    <w:bookmarkEnd w:id="144"/>
    <w:bookmarkStart w:name="z159" w:id="145"/>
    <w:p>
      <w:pPr>
        <w:spacing w:after="0"/>
        <w:ind w:left="0"/>
        <w:jc w:val="both"/>
      </w:pPr>
      <w:r>
        <w:rPr>
          <w:rFonts w:ascii="Times New Roman"/>
          <w:b w:val="false"/>
          <w:i w:val="false"/>
          <w:color w:val="000000"/>
          <w:sz w:val="28"/>
        </w:rPr>
        <w:t>
      Қызметшінің құрылымдық бөлімшесінің атауы: _________________________________</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47"/>
    <w:p>
      <w:pPr>
        <w:spacing w:after="0"/>
        <w:ind w:left="0"/>
        <w:jc w:val="left"/>
      </w:pPr>
      <w:r>
        <w:rPr>
          <w:rFonts w:ascii="Times New Roman"/>
          <w:b/>
          <w:i w:val="false"/>
          <w:color w:val="000000"/>
        </w:rPr>
        <w:t xml:space="preserve"> НМИ бойынша бағалау парағы</w:t>
      </w:r>
    </w:p>
    <w:bookmarkEnd w:id="147"/>
    <w:bookmarkStart w:name="z164" w:id="148"/>
    <w:p>
      <w:pPr>
        <w:spacing w:after="0"/>
        <w:ind w:left="0"/>
        <w:jc w:val="left"/>
      </w:pPr>
      <w:r>
        <w:rPr>
          <w:rFonts w:ascii="Times New Roman"/>
          <w:b/>
          <w:i w:val="false"/>
          <w:color w:val="000000"/>
        </w:rPr>
        <w:t xml:space="preserve"> ________________________________________________</w:t>
      </w:r>
    </w:p>
    <w:bookmarkEnd w:id="148"/>
    <w:bookmarkStart w:name="z165" w:id="149"/>
    <w:p>
      <w:pPr>
        <w:spacing w:after="0"/>
        <w:ind w:left="0"/>
        <w:jc w:val="left"/>
      </w:pPr>
      <w:r>
        <w:rPr>
          <w:rFonts w:ascii="Times New Roman"/>
          <w:b/>
          <w:i w:val="false"/>
          <w:color w:val="000000"/>
        </w:rPr>
        <w:t xml:space="preserve"> (бағаланатын адамның Т.А.Ә., лауазымы)</w:t>
      </w:r>
    </w:p>
    <w:bookmarkEnd w:id="149"/>
    <w:bookmarkStart w:name="z166" w:id="150"/>
    <w:p>
      <w:pPr>
        <w:spacing w:after="0"/>
        <w:ind w:left="0"/>
        <w:jc w:val="left"/>
      </w:pPr>
      <w:r>
        <w:rPr>
          <w:rFonts w:ascii="Times New Roman"/>
          <w:b/>
          <w:i w:val="false"/>
          <w:color w:val="000000"/>
        </w:rPr>
        <w:t xml:space="preserve"> ____________________________________</w:t>
      </w:r>
    </w:p>
    <w:bookmarkEnd w:id="150"/>
    <w:bookmarkStart w:name="z167" w:id="151"/>
    <w:p>
      <w:pPr>
        <w:spacing w:after="0"/>
        <w:ind w:left="0"/>
        <w:jc w:val="left"/>
      </w:pPr>
      <w:r>
        <w:rPr>
          <w:rFonts w:ascii="Times New Roman"/>
          <w:b/>
          <w:i w:val="false"/>
          <w:color w:val="000000"/>
        </w:rPr>
        <w:t xml:space="preserve"> (бағаланатын кезең)</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2-тоқс</w:t>
            </w:r>
          </w:p>
          <w:bookmarkEnd w:id="153"/>
          <w:p>
            <w:pPr>
              <w:spacing w:after="20"/>
              <w:ind w:left="20"/>
              <w:jc w:val="both"/>
            </w:pPr>
            <w:r>
              <w:rPr>
                <w:rFonts w:ascii="Times New Roman"/>
                <w:b w:val="false"/>
                <w:i w:val="false"/>
                <w:color w:val="000000"/>
                <w:sz w:val="20"/>
              </w:rPr>
              <w:t>
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4"/>
    <w:p>
      <w:pPr>
        <w:spacing w:after="0"/>
        <w:ind w:left="0"/>
        <w:jc w:val="both"/>
      </w:pPr>
      <w:r>
        <w:rPr>
          <w:rFonts w:ascii="Times New Roman"/>
          <w:b w:val="false"/>
          <w:i w:val="false"/>
          <w:color w:val="000000"/>
          <w:sz w:val="28"/>
        </w:rPr>
        <w:t>
      Қорытынды бағалау _______________</w:t>
      </w:r>
    </w:p>
    <w:bookmarkEnd w:id="154"/>
    <w:bookmarkStart w:name="z171" w:id="155"/>
    <w:p>
      <w:pPr>
        <w:spacing w:after="0"/>
        <w:ind w:left="0"/>
        <w:jc w:val="both"/>
      </w:pPr>
      <w:r>
        <w:rPr>
          <w:rFonts w:ascii="Times New Roman"/>
          <w:b w:val="false"/>
          <w:i w:val="false"/>
          <w:color w:val="000000"/>
          <w:sz w:val="28"/>
        </w:rPr>
        <w:t>
      НМИ санына бөлінген НМИ бойынша бағалау сомасы</w:t>
      </w:r>
    </w:p>
    <w:bookmarkEnd w:id="155"/>
    <w:bookmarkStart w:name="z172" w:id="156"/>
    <w:p>
      <w:pPr>
        <w:spacing w:after="0"/>
        <w:ind w:left="0"/>
        <w:jc w:val="both"/>
      </w:pPr>
      <w:r>
        <w:rPr>
          <w:rFonts w:ascii="Times New Roman"/>
          <w:b w:val="false"/>
          <w:i w:val="false"/>
          <w:color w:val="000000"/>
          <w:sz w:val="28"/>
        </w:rPr>
        <w:t>
      Бағалау нәтижесі: _________________</w:t>
      </w:r>
    </w:p>
    <w:bookmarkEnd w:id="156"/>
    <w:bookmarkStart w:name="z173" w:id="157"/>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74" w:id="15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8"/>
    <w:bookmarkStart w:name="z175" w:id="159"/>
    <w:p>
      <w:pPr>
        <w:spacing w:after="0"/>
        <w:ind w:left="0"/>
        <w:jc w:val="both"/>
      </w:pPr>
      <w:r>
        <w:rPr>
          <w:rFonts w:ascii="Times New Roman"/>
          <w:b w:val="false"/>
          <w:i w:val="false"/>
          <w:color w:val="000000"/>
          <w:sz w:val="28"/>
        </w:rPr>
        <w:t>
      Бағаланатын адам                               Бағалайтын адам</w:t>
      </w:r>
    </w:p>
    <w:bookmarkEnd w:id="159"/>
    <w:bookmarkStart w:name="z176" w:id="160"/>
    <w:p>
      <w:pPr>
        <w:spacing w:after="0"/>
        <w:ind w:left="0"/>
        <w:jc w:val="both"/>
      </w:pPr>
      <w:r>
        <w:rPr>
          <w:rFonts w:ascii="Times New Roman"/>
          <w:b w:val="false"/>
          <w:i w:val="false"/>
          <w:color w:val="000000"/>
          <w:sz w:val="28"/>
        </w:rPr>
        <w:t>
      ___________________________             ___________________________</w:t>
      </w:r>
    </w:p>
    <w:bookmarkEnd w:id="160"/>
    <w:bookmarkStart w:name="z177" w:id="161"/>
    <w:p>
      <w:pPr>
        <w:spacing w:after="0"/>
        <w:ind w:left="0"/>
        <w:jc w:val="both"/>
      </w:pPr>
      <w:r>
        <w:rPr>
          <w:rFonts w:ascii="Times New Roman"/>
          <w:b w:val="false"/>
          <w:i w:val="false"/>
          <w:color w:val="000000"/>
          <w:sz w:val="28"/>
        </w:rPr>
        <w:t>
       (тегі, бас әріптер)                         (тегі, бас әріптер)</w:t>
      </w:r>
    </w:p>
    <w:bookmarkEnd w:id="161"/>
    <w:bookmarkStart w:name="z178" w:id="162"/>
    <w:p>
      <w:pPr>
        <w:spacing w:after="0"/>
        <w:ind w:left="0"/>
        <w:jc w:val="both"/>
      </w:pPr>
      <w:r>
        <w:rPr>
          <w:rFonts w:ascii="Times New Roman"/>
          <w:b w:val="false"/>
          <w:i w:val="false"/>
          <w:color w:val="000000"/>
          <w:sz w:val="28"/>
        </w:rPr>
        <w:t>
       күні _______________________             күні _______________________</w:t>
      </w:r>
    </w:p>
    <w:bookmarkEnd w:id="162"/>
    <w:bookmarkStart w:name="z179" w:id="163"/>
    <w:p>
      <w:pPr>
        <w:spacing w:after="0"/>
        <w:ind w:left="0"/>
        <w:jc w:val="both"/>
      </w:pPr>
      <w:r>
        <w:rPr>
          <w:rFonts w:ascii="Times New Roman"/>
          <w:b w:val="false"/>
          <w:i w:val="false"/>
          <w:color w:val="000000"/>
          <w:sz w:val="28"/>
        </w:rPr>
        <w:t>
       қолы ______________________             қолы ______________________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6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3" w:id="16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6"/>
    <w:p>
      <w:pPr>
        <w:spacing w:after="0"/>
        <w:ind w:left="0"/>
        <w:jc w:val="left"/>
      </w:pPr>
      <w:r>
        <w:rPr>
          <w:rFonts w:ascii="Times New Roman"/>
          <w:b/>
          <w:i w:val="false"/>
          <w:color w:val="000000"/>
        </w:rPr>
        <w:t xml:space="preserve"> Саралау әдісі бойынша бағалау парағы</w:t>
      </w:r>
    </w:p>
    <w:bookmarkEnd w:id="166"/>
    <w:bookmarkStart w:name="z187" w:id="167"/>
    <w:p>
      <w:pPr>
        <w:spacing w:after="0"/>
        <w:ind w:left="0"/>
        <w:jc w:val="both"/>
      </w:pPr>
      <w:r>
        <w:rPr>
          <w:rFonts w:ascii="Times New Roman"/>
          <w:b w:val="false"/>
          <w:i w:val="false"/>
          <w:color w:val="000000"/>
          <w:sz w:val="28"/>
        </w:rPr>
        <w:t>
      Бағаланатын қызметшінің Т. А.Ә. __________________________</w:t>
      </w:r>
    </w:p>
    <w:bookmarkEnd w:id="167"/>
    <w:bookmarkStart w:name="z188" w:id="168"/>
    <w:p>
      <w:pPr>
        <w:spacing w:after="0"/>
        <w:ind w:left="0"/>
        <w:jc w:val="both"/>
      </w:pPr>
      <w:r>
        <w:rPr>
          <w:rFonts w:ascii="Times New Roman"/>
          <w:b w:val="false"/>
          <w:i w:val="false"/>
          <w:color w:val="000000"/>
          <w:sz w:val="28"/>
        </w:rPr>
        <w:t>
      Бағалайтын қызметшінің (құрылымдық бөлімше /мемлекеттік орган басшысының)</w:t>
      </w:r>
    </w:p>
    <w:bookmarkEnd w:id="168"/>
    <w:bookmarkStart w:name="z189" w:id="169"/>
    <w:p>
      <w:pPr>
        <w:spacing w:after="0"/>
        <w:ind w:left="0"/>
        <w:jc w:val="both"/>
      </w:pPr>
      <w:r>
        <w:rPr>
          <w:rFonts w:ascii="Times New Roman"/>
          <w:b w:val="false"/>
          <w:i w:val="false"/>
          <w:color w:val="000000"/>
          <w:sz w:val="28"/>
        </w:rPr>
        <w:t>
      Т.А.Ә. _________________________________________________</w:t>
      </w:r>
    </w:p>
    <w:bookmarkEnd w:id="169"/>
    <w:bookmarkStart w:name="z190" w:id="1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0"/>
    <w:bookmarkStart w:name="z191" w:id="1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1"/>
    <w:bookmarkStart w:name="z192" w:id="17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72"/>
    <w:bookmarkStart w:name="z193" w:id="17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7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4"/>
    <w:bookmarkStart w:name="z195" w:id="17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5"/>
    <w:bookmarkStart w:name="z196" w:id="17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6"/>
    <w:bookmarkStart w:name="z197" w:id="177"/>
    <w:p>
      <w:pPr>
        <w:spacing w:after="0"/>
        <w:ind w:left="0"/>
        <w:jc w:val="both"/>
      </w:pPr>
      <w:r>
        <w:rPr>
          <w:rFonts w:ascii="Times New Roman"/>
          <w:b w:val="false"/>
          <w:i w:val="false"/>
          <w:color w:val="000000"/>
          <w:sz w:val="28"/>
        </w:rPr>
        <w:t>
      Қойылған бағаға негіздеме ___________________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78"/>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8"/>
    <w:bookmarkStart w:name="z201" w:id="179"/>
    <w:p>
      <w:pPr>
        <w:spacing w:after="0"/>
        <w:ind w:left="0"/>
        <w:jc w:val="both"/>
      </w:pPr>
      <w:r>
        <w:rPr>
          <w:rFonts w:ascii="Times New Roman"/>
          <w:b w:val="false"/>
          <w:i w:val="false"/>
          <w:color w:val="000000"/>
          <w:sz w:val="28"/>
        </w:rPr>
        <w:t>
      Құрылымдық бөлімше басшысының Т. А.Ә___________________</w:t>
      </w:r>
    </w:p>
    <w:bookmarkEnd w:id="179"/>
    <w:bookmarkStart w:name="z202" w:id="180"/>
    <w:p>
      <w:pPr>
        <w:spacing w:after="0"/>
        <w:ind w:left="0"/>
        <w:jc w:val="both"/>
      </w:pPr>
      <w:r>
        <w:rPr>
          <w:rFonts w:ascii="Times New Roman"/>
          <w:b w:val="false"/>
          <w:i w:val="false"/>
          <w:color w:val="000000"/>
          <w:sz w:val="28"/>
        </w:rPr>
        <w:t>
      Құрметті респондент!</w:t>
      </w:r>
    </w:p>
    <w:bookmarkEnd w:id="180"/>
    <w:bookmarkStart w:name="z203"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04"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05"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06"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07"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08"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басқару бойынша орташа баға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Ешқашан адамдарға тәуелді емес, әрқашан жеке ұнату немесе ұнатпаудан аулақ бола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 мен талантты, өз-өзіне деген сенімді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өзі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10" w:id="188"/>
    <w:p>
      <w:pPr>
        <w:spacing w:after="0"/>
        <w:ind w:left="0"/>
        <w:jc w:val="both"/>
      </w:pPr>
      <w:r>
        <w:rPr>
          <w:rFonts w:ascii="Times New Roman"/>
          <w:b w:val="false"/>
          <w:i w:val="false"/>
          <w:color w:val="000000"/>
          <w:sz w:val="28"/>
        </w:rPr>
        <w:t>
      құзырет көрінбейді;</w:t>
      </w:r>
    </w:p>
    <w:bookmarkEnd w:id="188"/>
    <w:bookmarkStart w:name="z211" w:id="189"/>
    <w:p>
      <w:pPr>
        <w:spacing w:after="0"/>
        <w:ind w:left="0"/>
        <w:jc w:val="both"/>
      </w:pPr>
      <w:r>
        <w:rPr>
          <w:rFonts w:ascii="Times New Roman"/>
          <w:b w:val="false"/>
          <w:i w:val="false"/>
          <w:color w:val="000000"/>
          <w:sz w:val="28"/>
        </w:rPr>
        <w:t>
      құзырет сирек көрінеді;</w:t>
      </w:r>
    </w:p>
    <w:bookmarkEnd w:id="189"/>
    <w:bookmarkStart w:name="z212"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13" w:id="191"/>
    <w:p>
      <w:pPr>
        <w:spacing w:after="0"/>
        <w:ind w:left="0"/>
        <w:jc w:val="both"/>
      </w:pPr>
      <w:r>
        <w:rPr>
          <w:rFonts w:ascii="Times New Roman"/>
          <w:b w:val="false"/>
          <w:i w:val="false"/>
          <w:color w:val="000000"/>
          <w:sz w:val="28"/>
        </w:rPr>
        <w:t>
      құзырет көп жағдайда көрінеді;</w:t>
      </w:r>
    </w:p>
    <w:bookmarkEnd w:id="191"/>
    <w:bookmarkStart w:name="z214" w:id="192"/>
    <w:p>
      <w:pPr>
        <w:spacing w:after="0"/>
        <w:ind w:left="0"/>
        <w:jc w:val="both"/>
      </w:pPr>
      <w:r>
        <w:rPr>
          <w:rFonts w:ascii="Times New Roman"/>
          <w:b w:val="false"/>
          <w:i w:val="false"/>
          <w:color w:val="000000"/>
          <w:sz w:val="28"/>
        </w:rPr>
        <w:t>
      құзырет әрқашан көрінеді.</w:t>
      </w:r>
    </w:p>
    <w:bookmarkEnd w:id="192"/>
    <w:bookmarkStart w:name="z215"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94"/>
    <w:p>
      <w:pPr>
        <w:spacing w:after="0"/>
        <w:ind w:left="0"/>
        <w:jc w:val="left"/>
      </w:pPr>
      <w:r>
        <w:rPr>
          <w:rFonts w:ascii="Times New Roman"/>
          <w:b/>
          <w:i w:val="false"/>
          <w:color w:val="000000"/>
        </w:rPr>
        <w:t xml:space="preserve"> "Б" корпусы қызметшілерін 360 әдісімен бағалау парағы</w:t>
      </w:r>
    </w:p>
    <w:bookmarkEnd w:id="194"/>
    <w:bookmarkStart w:name="z219" w:id="195"/>
    <w:p>
      <w:pPr>
        <w:spacing w:after="0"/>
        <w:ind w:left="0"/>
        <w:jc w:val="both"/>
      </w:pPr>
      <w:r>
        <w:rPr>
          <w:rFonts w:ascii="Times New Roman"/>
          <w:b w:val="false"/>
          <w:i w:val="false"/>
          <w:color w:val="000000"/>
          <w:sz w:val="28"/>
        </w:rPr>
        <w:t>
      Бағаланатын қызметкердің Т.А.Ә ____________________</w:t>
      </w:r>
    </w:p>
    <w:bookmarkEnd w:id="195"/>
    <w:bookmarkStart w:name="z220" w:id="196"/>
    <w:p>
      <w:pPr>
        <w:spacing w:after="0"/>
        <w:ind w:left="0"/>
        <w:jc w:val="both"/>
      </w:pPr>
      <w:r>
        <w:rPr>
          <w:rFonts w:ascii="Times New Roman"/>
          <w:b w:val="false"/>
          <w:i w:val="false"/>
          <w:color w:val="000000"/>
          <w:sz w:val="28"/>
        </w:rPr>
        <w:t>
      Құрметті респондент!</w:t>
      </w:r>
    </w:p>
    <w:bookmarkEnd w:id="196"/>
    <w:bookmarkStart w:name="z221" w:id="1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7"/>
    <w:bookmarkStart w:name="z222" w:id="19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8"/>
    <w:bookmarkStart w:name="z223" w:id="19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9"/>
    <w:bookmarkStart w:name="z224" w:id="20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0"/>
    <w:bookmarkStart w:name="z225" w:id="2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1"/>
    <w:bookmarkStart w:name="z226" w:id="20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202"/>
    <w:bookmarkStart w:name="z227" w:id="203"/>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өзі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Тиімділігін арттыруға мүмкіндік беретін жаңа дағдыларды іс жүзінде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4"/>
    <w:bookmarkStart w:name="z229" w:id="205"/>
    <w:p>
      <w:pPr>
        <w:spacing w:after="0"/>
        <w:ind w:left="0"/>
        <w:jc w:val="both"/>
      </w:pPr>
      <w:r>
        <w:rPr>
          <w:rFonts w:ascii="Times New Roman"/>
          <w:b w:val="false"/>
          <w:i w:val="false"/>
          <w:color w:val="000000"/>
          <w:sz w:val="28"/>
        </w:rPr>
        <w:t>
      құзырет көрінбейді;</w:t>
      </w:r>
    </w:p>
    <w:bookmarkEnd w:id="205"/>
    <w:bookmarkStart w:name="z230" w:id="206"/>
    <w:p>
      <w:pPr>
        <w:spacing w:after="0"/>
        <w:ind w:left="0"/>
        <w:jc w:val="both"/>
      </w:pPr>
      <w:r>
        <w:rPr>
          <w:rFonts w:ascii="Times New Roman"/>
          <w:b w:val="false"/>
          <w:i w:val="false"/>
          <w:color w:val="000000"/>
          <w:sz w:val="28"/>
        </w:rPr>
        <w:t>
      құзырет сирек көрінеді;</w:t>
      </w:r>
    </w:p>
    <w:bookmarkEnd w:id="206"/>
    <w:bookmarkStart w:name="z231" w:id="207"/>
    <w:p>
      <w:pPr>
        <w:spacing w:after="0"/>
        <w:ind w:left="0"/>
        <w:jc w:val="both"/>
      </w:pPr>
      <w:r>
        <w:rPr>
          <w:rFonts w:ascii="Times New Roman"/>
          <w:b w:val="false"/>
          <w:i w:val="false"/>
          <w:color w:val="000000"/>
          <w:sz w:val="28"/>
        </w:rPr>
        <w:t>
      құзырет жағдайлардың жартысында көрінеді;</w:t>
      </w:r>
    </w:p>
    <w:bookmarkEnd w:id="207"/>
    <w:bookmarkStart w:name="z232" w:id="208"/>
    <w:p>
      <w:pPr>
        <w:spacing w:after="0"/>
        <w:ind w:left="0"/>
        <w:jc w:val="both"/>
      </w:pPr>
      <w:r>
        <w:rPr>
          <w:rFonts w:ascii="Times New Roman"/>
          <w:b w:val="false"/>
          <w:i w:val="false"/>
          <w:color w:val="000000"/>
          <w:sz w:val="28"/>
        </w:rPr>
        <w:t>
      құзырет көп жағдайда көрінеді;</w:t>
      </w:r>
    </w:p>
    <w:bookmarkEnd w:id="208"/>
    <w:bookmarkStart w:name="z233" w:id="209"/>
    <w:p>
      <w:pPr>
        <w:spacing w:after="0"/>
        <w:ind w:left="0"/>
        <w:jc w:val="both"/>
      </w:pPr>
      <w:r>
        <w:rPr>
          <w:rFonts w:ascii="Times New Roman"/>
          <w:b w:val="false"/>
          <w:i w:val="false"/>
          <w:color w:val="000000"/>
          <w:sz w:val="28"/>
        </w:rPr>
        <w:t>
      құзырет әрқашан көрінеді.</w:t>
      </w:r>
    </w:p>
    <w:bookmarkEnd w:id="209"/>
    <w:bookmarkStart w:name="z234" w:id="21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11"/>
    <w:p>
      <w:pPr>
        <w:spacing w:after="0"/>
        <w:ind w:left="0"/>
        <w:jc w:val="left"/>
      </w:pPr>
      <w:r>
        <w:rPr>
          <w:rFonts w:ascii="Times New Roman"/>
          <w:b/>
          <w:i w:val="false"/>
          <w:color w:val="000000"/>
        </w:rPr>
        <w:t xml:space="preserve"> Қызметшіні 360 әдісімен бағалау нәтижесі</w:t>
      </w:r>
    </w:p>
    <w:bookmarkEnd w:id="211"/>
    <w:bookmarkStart w:name="z238" w:id="212"/>
    <w:p>
      <w:pPr>
        <w:spacing w:after="0"/>
        <w:ind w:left="0"/>
        <w:jc w:val="left"/>
      </w:pPr>
      <w:r>
        <w:rPr>
          <w:rFonts w:ascii="Times New Roman"/>
          <w:b/>
          <w:i w:val="false"/>
          <w:color w:val="000000"/>
        </w:rPr>
        <w:t xml:space="preserve"> (құрылымдық бөлімшелердің басшылары үшін)</w:t>
      </w:r>
    </w:p>
    <w:bookmarkEnd w:id="212"/>
    <w:bookmarkStart w:name="z239" w:id="213"/>
    <w:p>
      <w:pPr>
        <w:spacing w:after="0"/>
        <w:ind w:left="0"/>
        <w:jc w:val="both"/>
      </w:pPr>
      <w:r>
        <w:rPr>
          <w:rFonts w:ascii="Times New Roman"/>
          <w:b w:val="false"/>
          <w:i w:val="false"/>
          <w:color w:val="000000"/>
          <w:sz w:val="28"/>
        </w:rPr>
        <w:t>
      Құрылымдық бөлімше басшысының Т. А.Ә. 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Өзгерістерді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Көшбасшылық қасиеттер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0" w:id="21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4"/>
    <w:bookmarkStart w:name="z241" w:id="215"/>
    <w:p>
      <w:pPr>
        <w:spacing w:after="0"/>
        <w:ind w:left="0"/>
        <w:jc w:val="both"/>
      </w:pPr>
      <w:r>
        <w:rPr>
          <w:rFonts w:ascii="Times New Roman"/>
          <w:b w:val="false"/>
          <w:i w:val="false"/>
          <w:color w:val="000000"/>
          <w:sz w:val="28"/>
        </w:rPr>
        <w:t>
      Бағалау нәтижесі: _______________________________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16"/>
    <w:p>
      <w:pPr>
        <w:spacing w:after="0"/>
        <w:ind w:left="0"/>
        <w:jc w:val="left"/>
      </w:pPr>
      <w:r>
        <w:rPr>
          <w:rFonts w:ascii="Times New Roman"/>
          <w:b/>
          <w:i w:val="false"/>
          <w:color w:val="000000"/>
        </w:rPr>
        <w:t xml:space="preserve"> Қызметшіні 360 градус әдісімен бағалау нәтижелері</w:t>
      </w:r>
    </w:p>
    <w:bookmarkEnd w:id="216"/>
    <w:bookmarkStart w:name="z245" w:id="217"/>
    <w:p>
      <w:pPr>
        <w:spacing w:after="0"/>
        <w:ind w:left="0"/>
        <w:jc w:val="left"/>
      </w:pPr>
      <w:r>
        <w:rPr>
          <w:rFonts w:ascii="Times New Roman"/>
          <w:b/>
          <w:i w:val="false"/>
          <w:color w:val="000000"/>
        </w:rPr>
        <w:t xml:space="preserve"> ("Б" корпусының қызметшілері үшін)</w:t>
      </w:r>
    </w:p>
    <w:bookmarkEnd w:id="217"/>
    <w:bookmarkStart w:name="z246" w:id="218"/>
    <w:p>
      <w:pPr>
        <w:spacing w:after="0"/>
        <w:ind w:left="0"/>
        <w:jc w:val="both"/>
      </w:pPr>
      <w:r>
        <w:rPr>
          <w:rFonts w:ascii="Times New Roman"/>
          <w:b w:val="false"/>
          <w:i w:val="false"/>
          <w:color w:val="000000"/>
          <w:sz w:val="28"/>
        </w:rPr>
        <w:t>
      Бағаланатын қызметшінің Т. А.Ә.__________________________</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7" w:id="21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9"/>
    <w:bookmarkStart w:name="z248" w:id="220"/>
    <w:p>
      <w:pPr>
        <w:spacing w:after="0"/>
        <w:ind w:left="0"/>
        <w:jc w:val="both"/>
      </w:pPr>
      <w:r>
        <w:rPr>
          <w:rFonts w:ascii="Times New Roman"/>
          <w:b w:val="false"/>
          <w:i w:val="false"/>
          <w:color w:val="000000"/>
          <w:sz w:val="28"/>
        </w:rPr>
        <w:t>
      Бағалау нәтижесі: ______________________________</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