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50196" w14:textId="b850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аудандық маңызы бар қаланың, ауылдардың, кенттердің, ауылдық округтердің бюджеттері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2023 жылғы 22 желтоқсандағы № 14/136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01.01.2024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Абай қаласының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1 589 599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341 040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1 243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38 502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1 208 814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1 592 305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2 706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2 706 мың теңге: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2 706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Абай аудандық мәслихатының 11.10.2024 </w:t>
      </w:r>
      <w:r>
        <w:rPr>
          <w:rFonts w:ascii="Times New Roman"/>
          <w:b w:val="false"/>
          <w:i w:val="false"/>
          <w:color w:val="000000"/>
          <w:sz w:val="28"/>
        </w:rPr>
        <w:t>№ 25/242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Жоғары тұрған бюджеттен берілетін нысаналы трансферттер 2024 жылға арналған Абай қаласының бюджетінің түсімдер құрамында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2024-2026 жылдарға арналған Топар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523 400 мың теңге, оның ішінде: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145 420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470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2 618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374 892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603 263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79 863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79 863 мың теңге: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79 863 мың теңге.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Қарағанды облысы Абай аудандық мәслихатының 11.10.2024 </w:t>
      </w:r>
      <w:r>
        <w:rPr>
          <w:rFonts w:ascii="Times New Roman"/>
          <w:b w:val="false"/>
          <w:i w:val="false"/>
          <w:color w:val="000000"/>
          <w:sz w:val="28"/>
        </w:rPr>
        <w:t>№ 25/242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Жоғары тұрған бюджеттен берілетін нысаналы трансферттер 2024 жылға арналған Топар кенті бюджетінің түсімдер құрамында </w:t>
      </w:r>
      <w:r>
        <w:rPr>
          <w:rFonts w:ascii="Times New Roman"/>
          <w:b w:val="false"/>
          <w:i w:val="false"/>
          <w:color w:val="000000"/>
          <w:sz w:val="28"/>
        </w:rPr>
        <w:t>8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2024-2026 жылдарға арналған Қарабас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289 956 мың теңге, оның ішінде: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12 371 мың теңге;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277 585 мың теңге;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310 552 мың теңге;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20 596 мың теңге;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20 596 мың теңге: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20 596 мың теңге.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Қарағанды облысы Абай аудандық мәслихатының 11.10.2024 </w:t>
      </w:r>
      <w:r>
        <w:rPr>
          <w:rFonts w:ascii="Times New Roman"/>
          <w:b w:val="false"/>
          <w:i w:val="false"/>
          <w:color w:val="000000"/>
          <w:sz w:val="28"/>
        </w:rPr>
        <w:t>№ 25/242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Жоғары тұрған бюджеттен берілетін нысаналы трансферттер 2024 жылға арналған Қарабас кенті бюджетінің түсімдер құрамында </w:t>
      </w:r>
      <w:r>
        <w:rPr>
          <w:rFonts w:ascii="Times New Roman"/>
          <w:b w:val="false"/>
          <w:i w:val="false"/>
          <w:color w:val="000000"/>
          <w:sz w:val="28"/>
        </w:rPr>
        <w:t>12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2024-2026 жылдарға арналған Южный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80 704 мың теңге, оның ішінде: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13 086 мың теңге;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763 мың теңге;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66 855 мың теңге;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83 350 мың теңге;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2 646 мың теңге;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2 646 мың теңге: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2 646 мың теңге.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Қарағанды облысы Абай аудандық мәслихатының 11.10.2024 </w:t>
      </w:r>
      <w:r>
        <w:rPr>
          <w:rFonts w:ascii="Times New Roman"/>
          <w:b w:val="false"/>
          <w:i w:val="false"/>
          <w:color w:val="000000"/>
          <w:sz w:val="28"/>
        </w:rPr>
        <w:t>№ 25/242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Аудандық бюджеттен берілетін нысаналы трансферттер 2024 жылға арналған Южный кенті бюджетінің түсімдер құрамында </w:t>
      </w:r>
      <w:r>
        <w:rPr>
          <w:rFonts w:ascii="Times New Roman"/>
          <w:b w:val="false"/>
          <w:i w:val="false"/>
          <w:color w:val="000000"/>
          <w:sz w:val="28"/>
        </w:rPr>
        <w:t>16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2024-2026 жылдарға арналған Дубовка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229 105 мың теңге, оның ішінде: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32 326 мың теңге;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665 мың теңге;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871 мың теңге;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195 243 мың теңге;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233 219 мың теңге;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4 114 мың теңге;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4 114 мың теңге: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4 114 мың теңге.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Қарағанды облысы Абай аудандық мәслихатының 11.10.2024 </w:t>
      </w:r>
      <w:r>
        <w:rPr>
          <w:rFonts w:ascii="Times New Roman"/>
          <w:b w:val="false"/>
          <w:i w:val="false"/>
          <w:color w:val="000000"/>
          <w:sz w:val="28"/>
        </w:rPr>
        <w:t>№ 25/242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Аудандық бюджеттен берілетін нысаналы трансферттер 2024 жылға арналған Дубовка ауылдық округінің бюджетінің түсімдер құрамында </w:t>
      </w:r>
      <w:r>
        <w:rPr>
          <w:rFonts w:ascii="Times New Roman"/>
          <w:b w:val="false"/>
          <w:i w:val="false"/>
          <w:color w:val="000000"/>
          <w:sz w:val="28"/>
        </w:rPr>
        <w:t>20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2024-2026 жылдарға арналған Ақбастау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40 725 мың теңге, оның ішінде: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2 590 мың теңге;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 мың теңге;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38 115 мың теңге;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43 117 мың теңге;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2 392 мың теңге;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2 392 мың теңге: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2 392 мың теңге.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Қарағанды облысы Абай аудандық мәслихатының 11.10.2024 </w:t>
      </w:r>
      <w:r>
        <w:rPr>
          <w:rFonts w:ascii="Times New Roman"/>
          <w:b w:val="false"/>
          <w:i w:val="false"/>
          <w:color w:val="000000"/>
          <w:sz w:val="28"/>
        </w:rPr>
        <w:t>№ 25/242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Аудандық бюджеттен берілетін нысаналы трансферттер 2024 жылға арналған Ақбастау ауылдық округінің бюджетінің түсімдер құрамында </w:t>
      </w:r>
      <w:r>
        <w:rPr>
          <w:rFonts w:ascii="Times New Roman"/>
          <w:b w:val="false"/>
          <w:i w:val="false"/>
          <w:color w:val="000000"/>
          <w:sz w:val="28"/>
        </w:rPr>
        <w:t>24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2024-2026 жылдарға арналған Есенгелді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86 553 мың теңге, оның ішінде: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4 586 мың теңге;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49 мың теңге;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81 918 мың теңге;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88 525 мың теңге;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1 972 мың теңге;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1 972 мың теңге: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1 972 мың теңге.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Қарағанды облысы Абай аудандық мәслихатының 05.07.2024 </w:t>
      </w:r>
      <w:r>
        <w:rPr>
          <w:rFonts w:ascii="Times New Roman"/>
          <w:b w:val="false"/>
          <w:i w:val="false"/>
          <w:color w:val="000000"/>
          <w:sz w:val="28"/>
        </w:rPr>
        <w:t>№ 22/209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Аудандық бюджеттен берілетін нысаналы трансферттер 2024 жылға арналған Есенгелді ауылдық округінің бюджетінің түсімдер құрамында </w:t>
      </w:r>
      <w:r>
        <w:rPr>
          <w:rFonts w:ascii="Times New Roman"/>
          <w:b w:val="false"/>
          <w:i w:val="false"/>
          <w:color w:val="000000"/>
          <w:sz w:val="28"/>
        </w:rPr>
        <w:t>28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2024-2026 жылдарға арналған Қарағанды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31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61 486 мың теңге, оның ішінде: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11 631 мың теңге;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71 мың теңге;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888 мың теңге;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48 896 мың теңге;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67 205 мың теңге;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5 719 мың теңге;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5 719 мың теңге: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5 719 мың теңге.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Қарағанды облысы Абай аудандық мәслихатының 11.10.2024 </w:t>
      </w:r>
      <w:r>
        <w:rPr>
          <w:rFonts w:ascii="Times New Roman"/>
          <w:b w:val="false"/>
          <w:i w:val="false"/>
          <w:color w:val="000000"/>
          <w:sz w:val="28"/>
        </w:rPr>
        <w:t>№ 25/242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Аудандық бюджеттен берілетін нысаналы трансферттер 2024 жылға арналған Қарағанды ауылдық округінің бюджетінің түсімдер құрамында </w:t>
      </w:r>
      <w:r>
        <w:rPr>
          <w:rFonts w:ascii="Times New Roman"/>
          <w:b w:val="false"/>
          <w:i w:val="false"/>
          <w:color w:val="000000"/>
          <w:sz w:val="28"/>
        </w:rPr>
        <w:t>32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2024-2026 жылдарға арналған Көксу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135 408 мың теңге, оның ішінде: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13 213 мың теңге;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352 мың теңге;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121 843 мың теңге;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136 603 мың теңге;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1 195 мың теңге;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1 195 мың теңге: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68"/>
    <w:bookmarkStart w:name="z16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69"/>
    <w:bookmarkStart w:name="z16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1 195 мың теңге.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Қарағанды облысы Абай аудандық мәслихатының 11.10.2024 </w:t>
      </w:r>
      <w:r>
        <w:rPr>
          <w:rFonts w:ascii="Times New Roman"/>
          <w:b w:val="false"/>
          <w:i w:val="false"/>
          <w:color w:val="000000"/>
          <w:sz w:val="28"/>
        </w:rPr>
        <w:t>№ 25/242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Жоғары тұрған бюджеттен берілетін нысаналы трансферттер 2024 жылға арналған Көксу ауылдық бюджетінің түсімдер құрамында </w:t>
      </w:r>
      <w:r>
        <w:rPr>
          <w:rFonts w:ascii="Times New Roman"/>
          <w:b w:val="false"/>
          <w:i w:val="false"/>
          <w:color w:val="000000"/>
          <w:sz w:val="28"/>
        </w:rPr>
        <w:t>36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2024-2026 жылдарға арналған Қурмин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39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34 358 мың теңге, оның ішінде: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11 112 мың теңге;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172 мың теңге;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23 074 мың теңге;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61 381 мың теңге;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84"/>
    <w:bookmarkStart w:name="z18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27 023 мың теңге;</w:t>
      </w:r>
    </w:p>
    <w:bookmarkEnd w:id="185"/>
    <w:bookmarkStart w:name="z18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27 023 мың теңге:</w:t>
      </w:r>
    </w:p>
    <w:bookmarkEnd w:id="186"/>
    <w:bookmarkStart w:name="z18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87"/>
    <w:bookmarkStart w:name="z18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8"/>
    <w:bookmarkStart w:name="z18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27 023 мың теңге.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 жаңа редакцияда - Қарағанды облысы Абай аудандық мәслихатының 11.10.2024 </w:t>
      </w:r>
      <w:r>
        <w:rPr>
          <w:rFonts w:ascii="Times New Roman"/>
          <w:b w:val="false"/>
          <w:i w:val="false"/>
          <w:color w:val="000000"/>
          <w:sz w:val="28"/>
        </w:rPr>
        <w:t>№ 25/242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Жоғары тұрған бюджеттен берілетін нысаналы трансферттер 2024 жылға арналған Қурмин ауылдық бюджетінің түсімдер құрамында </w:t>
      </w:r>
      <w:r>
        <w:rPr>
          <w:rFonts w:ascii="Times New Roman"/>
          <w:b w:val="false"/>
          <w:i w:val="false"/>
          <w:color w:val="000000"/>
          <w:sz w:val="28"/>
        </w:rPr>
        <w:t>40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2024-2026 жылдарға арналған Құлаайғыр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91"/>
    <w:bookmarkStart w:name="z22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181 779 мың теңге, оның ішінде:</w:t>
      </w:r>
    </w:p>
    <w:bookmarkEnd w:id="192"/>
    <w:bookmarkStart w:name="z22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6 231 мың теңге;</w:t>
      </w:r>
    </w:p>
    <w:bookmarkEnd w:id="193"/>
    <w:bookmarkStart w:name="z22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94"/>
    <w:bookmarkStart w:name="z22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294 мың теңге;</w:t>
      </w:r>
    </w:p>
    <w:bookmarkEnd w:id="195"/>
    <w:bookmarkStart w:name="z22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175 254 мың теңге;</w:t>
      </w:r>
    </w:p>
    <w:bookmarkEnd w:id="196"/>
    <w:bookmarkStart w:name="z23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183 409 мың теңге;</w:t>
      </w:r>
    </w:p>
    <w:bookmarkEnd w:id="197"/>
    <w:bookmarkStart w:name="z23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198"/>
    <w:bookmarkStart w:name="z23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99"/>
    <w:bookmarkStart w:name="z23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00"/>
    <w:bookmarkStart w:name="z19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201"/>
    <w:bookmarkStart w:name="z19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02"/>
    <w:bookmarkStart w:name="z19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03"/>
    <w:bookmarkStart w:name="z20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1 630 мың теңге;</w:t>
      </w:r>
    </w:p>
    <w:bookmarkEnd w:id="204"/>
    <w:bookmarkStart w:name="z20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1 630 мың теңге:</w:t>
      </w:r>
    </w:p>
    <w:bookmarkEnd w:id="205"/>
    <w:bookmarkStart w:name="z20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206"/>
    <w:bookmarkStart w:name="z20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07"/>
    <w:bookmarkStart w:name="z20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1 630 мың теңге.</w:t>
      </w:r>
    </w:p>
    <w:bookmarkEnd w:id="2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21-тармақ жаңа редакцияда - Қарағанды облысы Абай аудандық мәслихатының 11.10.2024 </w:t>
      </w:r>
      <w:r>
        <w:rPr>
          <w:rFonts w:ascii="Times New Roman"/>
          <w:b w:val="false"/>
          <w:i w:val="false"/>
          <w:color w:val="000000"/>
          <w:sz w:val="28"/>
        </w:rPr>
        <w:t>№ 25/242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Жоғары тұрған бюджеттен берілетін нысаналы трансферттер 2024 жылға арналған Құлаайғыр ауылдық бюджетінің түсімдер құрамында </w:t>
      </w:r>
      <w:r>
        <w:rPr>
          <w:rFonts w:ascii="Times New Roman"/>
          <w:b w:val="false"/>
          <w:i w:val="false"/>
          <w:color w:val="000000"/>
          <w:sz w:val="28"/>
        </w:rPr>
        <w:t>44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2024-2026 жылдарға арналған Мичурин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10"/>
    <w:bookmarkStart w:name="z20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223 935 мың теңге, оның ішінде:</w:t>
      </w:r>
    </w:p>
    <w:bookmarkEnd w:id="211"/>
    <w:bookmarkStart w:name="z20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6 001 мың теңге;</w:t>
      </w:r>
    </w:p>
    <w:bookmarkEnd w:id="212"/>
    <w:bookmarkStart w:name="z21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322 мың теңге;</w:t>
      </w:r>
    </w:p>
    <w:bookmarkEnd w:id="213"/>
    <w:bookmarkStart w:name="z21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1 304 мың теңге;</w:t>
      </w:r>
    </w:p>
    <w:bookmarkEnd w:id="214"/>
    <w:bookmarkStart w:name="z21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216 308 мың теңге;</w:t>
      </w:r>
    </w:p>
    <w:bookmarkEnd w:id="215"/>
    <w:bookmarkStart w:name="z21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225 638 мың теңге;</w:t>
      </w:r>
    </w:p>
    <w:bookmarkEnd w:id="216"/>
    <w:bookmarkStart w:name="z21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217"/>
    <w:bookmarkStart w:name="z21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18"/>
    <w:bookmarkStart w:name="z21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19"/>
    <w:bookmarkStart w:name="z21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220"/>
    <w:bookmarkStart w:name="z21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21"/>
    <w:bookmarkStart w:name="z21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22"/>
    <w:bookmarkStart w:name="z22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1 703 мың теңге;</w:t>
      </w:r>
    </w:p>
    <w:bookmarkEnd w:id="223"/>
    <w:bookmarkStart w:name="z22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1 703 мың теңге:</w:t>
      </w:r>
    </w:p>
    <w:bookmarkEnd w:id="224"/>
    <w:bookmarkStart w:name="z22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225"/>
    <w:bookmarkStart w:name="z22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26"/>
    <w:bookmarkStart w:name="z22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1 703 мың теңге.</w:t>
      </w:r>
    </w:p>
    <w:bookmarkEnd w:id="2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23-тармақ жаңа редакцияда - Қарағанды облысы Абай аудандық мәслихатының 11.10.2024 </w:t>
      </w:r>
      <w:r>
        <w:rPr>
          <w:rFonts w:ascii="Times New Roman"/>
          <w:b w:val="false"/>
          <w:i w:val="false"/>
          <w:color w:val="000000"/>
          <w:sz w:val="28"/>
        </w:rPr>
        <w:t>№ 25/242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Жоғары тұрған бюджеттен берілетін нысаналы трансферттер 2024 жылға арналған Мичурин ауылдық бюджетінің түсімдер құрамында </w:t>
      </w:r>
      <w:r>
        <w:rPr>
          <w:rFonts w:ascii="Times New Roman"/>
          <w:b w:val="false"/>
          <w:i w:val="false"/>
          <w:color w:val="000000"/>
          <w:sz w:val="28"/>
        </w:rPr>
        <w:t>48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2024-2026 жылдарға арналған Самарка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29"/>
    <w:bookmarkStart w:name="z24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48 099 мың теңге, оның ішінде:</w:t>
      </w:r>
    </w:p>
    <w:bookmarkEnd w:id="230"/>
    <w:bookmarkStart w:name="z24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5 004 мың теңге;</w:t>
      </w:r>
    </w:p>
    <w:bookmarkEnd w:id="231"/>
    <w:bookmarkStart w:name="z24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2"/>
    <w:bookmarkStart w:name="z24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311 мың теңге;</w:t>
      </w:r>
    </w:p>
    <w:bookmarkEnd w:id="233"/>
    <w:bookmarkStart w:name="z24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42 784 мың теңге;</w:t>
      </w:r>
    </w:p>
    <w:bookmarkEnd w:id="234"/>
    <w:bookmarkStart w:name="z25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84 103 мың теңге;</w:t>
      </w:r>
    </w:p>
    <w:bookmarkEnd w:id="235"/>
    <w:bookmarkStart w:name="z23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236"/>
    <w:bookmarkStart w:name="z23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37"/>
    <w:bookmarkStart w:name="z23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38"/>
    <w:bookmarkStart w:name="z23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239"/>
    <w:bookmarkStart w:name="z23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40"/>
    <w:bookmarkStart w:name="z23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41"/>
    <w:bookmarkStart w:name="z24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36 004 мың теңге;</w:t>
      </w:r>
    </w:p>
    <w:bookmarkEnd w:id="242"/>
    <w:bookmarkStart w:name="z24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36 004 мың теңге:</w:t>
      </w:r>
    </w:p>
    <w:bookmarkEnd w:id="243"/>
    <w:bookmarkStart w:name="z24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244"/>
    <w:bookmarkStart w:name="z24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45"/>
    <w:bookmarkStart w:name="z24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36 004 мың теңге.</w:t>
      </w:r>
    </w:p>
    <w:bookmarkEnd w:id="2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25-тармақ жаңа редакцияда - Қарағанды облысы Абай аудандық мәслихатының 11.10.2024 </w:t>
      </w:r>
      <w:r>
        <w:rPr>
          <w:rFonts w:ascii="Times New Roman"/>
          <w:b w:val="false"/>
          <w:i w:val="false"/>
          <w:color w:val="000000"/>
          <w:sz w:val="28"/>
        </w:rPr>
        <w:t>№ 25/242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Жоғары тұрған бюджеттен берілетін нысаналы трансферттер 2024 жылға арналған Самарка ауылдық бюджетінің түсімдер құрамында </w:t>
      </w:r>
      <w:r>
        <w:rPr>
          <w:rFonts w:ascii="Times New Roman"/>
          <w:b w:val="false"/>
          <w:i w:val="false"/>
          <w:color w:val="000000"/>
          <w:sz w:val="28"/>
        </w:rPr>
        <w:t>52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2024-2026 жылдарға арналған Сәрепті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48"/>
    <w:bookmarkStart w:name="z26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165 852 мың теңге, оның ішінде: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Start w:name="z25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50"/>
    <w:bookmarkStart w:name="z25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160 593 мың теңге;</w:t>
      </w:r>
    </w:p>
    <w:bookmarkEnd w:id="251"/>
    <w:bookmarkStart w:name="z25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212 403 мың теңге;</w:t>
      </w:r>
    </w:p>
    <w:bookmarkEnd w:id="252"/>
    <w:bookmarkStart w:name="z25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253"/>
    <w:bookmarkStart w:name="z25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54"/>
    <w:bookmarkStart w:name="z25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55"/>
    <w:bookmarkStart w:name="z25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256"/>
    <w:bookmarkStart w:name="z25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57"/>
    <w:bookmarkStart w:name="z25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58"/>
    <w:bookmarkStart w:name="z26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46 551 мың теңге;</w:t>
      </w:r>
    </w:p>
    <w:bookmarkEnd w:id="259"/>
    <w:bookmarkStart w:name="z26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46 551 мың теңге:</w:t>
      </w:r>
    </w:p>
    <w:bookmarkEnd w:id="260"/>
    <w:bookmarkStart w:name="z26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261"/>
    <w:bookmarkStart w:name="z26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62"/>
    <w:bookmarkStart w:name="z26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46 551 мың теңге.</w:t>
      </w:r>
    </w:p>
    <w:bookmarkEnd w:id="2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27-тармақ жаңа редакцияда - Қарағанды облысы Абай аудандық мәслихатының 11.10.2024 </w:t>
      </w:r>
      <w:r>
        <w:rPr>
          <w:rFonts w:ascii="Times New Roman"/>
          <w:b w:val="false"/>
          <w:i w:val="false"/>
          <w:color w:val="000000"/>
          <w:sz w:val="28"/>
        </w:rPr>
        <w:t>№ 25/242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Жоғары тұрған бюджеттен берілетін нысаналы трансферттер 2024 жылға арналған Сәрепті ауылының бюджетінің түсімдер құрамында </w:t>
      </w:r>
      <w:r>
        <w:rPr>
          <w:rFonts w:ascii="Times New Roman"/>
          <w:b w:val="false"/>
          <w:i w:val="false"/>
          <w:color w:val="000000"/>
          <w:sz w:val="28"/>
        </w:rPr>
        <w:t>56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2024-2026 жылдарға арналған Юбилейное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65"/>
    <w:bookmarkStart w:name="z26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144 073 мың теңге, оның ішінде:</w:t>
      </w:r>
    </w:p>
    <w:bookmarkEnd w:id="266"/>
    <w:bookmarkStart w:name="z26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14 755 мың теңге;</w:t>
      </w:r>
    </w:p>
    <w:bookmarkEnd w:id="267"/>
    <w:bookmarkStart w:name="z27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68"/>
    <w:bookmarkStart w:name="z27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1 383 мың теңге;</w:t>
      </w:r>
    </w:p>
    <w:bookmarkEnd w:id="269"/>
    <w:bookmarkStart w:name="z27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127 935 мың теңге;</w:t>
      </w:r>
    </w:p>
    <w:bookmarkEnd w:id="270"/>
    <w:bookmarkStart w:name="z27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160 316 мың теңге;</w:t>
      </w:r>
    </w:p>
    <w:bookmarkEnd w:id="271"/>
    <w:bookmarkStart w:name="z27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272"/>
    <w:bookmarkStart w:name="z27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73"/>
    <w:bookmarkStart w:name="z27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74"/>
    <w:bookmarkStart w:name="z27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275"/>
    <w:bookmarkStart w:name="z27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76"/>
    <w:bookmarkStart w:name="z27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77"/>
    <w:bookmarkStart w:name="z28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16 243 мың теңге;</w:t>
      </w:r>
    </w:p>
    <w:bookmarkEnd w:id="278"/>
    <w:bookmarkStart w:name="z28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16 243 мың теңге:</w:t>
      </w:r>
    </w:p>
    <w:bookmarkEnd w:id="279"/>
    <w:bookmarkStart w:name="z28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280"/>
    <w:bookmarkStart w:name="z28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81"/>
    <w:bookmarkStart w:name="z28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16 243 мың теңге.</w:t>
      </w:r>
    </w:p>
    <w:bookmarkEnd w:id="2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29-тармақ жаңа редакцияда - Қарағанды облысы Абай аудандық мәслихатының 11.10.2024 </w:t>
      </w:r>
      <w:r>
        <w:rPr>
          <w:rFonts w:ascii="Times New Roman"/>
          <w:b w:val="false"/>
          <w:i w:val="false"/>
          <w:color w:val="000000"/>
          <w:sz w:val="28"/>
        </w:rPr>
        <w:t>№ 25/242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Жоғары тұрған бюджеттен берілетін нысаналы трансферттер 2024 жылға арналған Юбилейное ауылы бюджетінің түсімдер құрамында </w:t>
      </w:r>
      <w:r>
        <w:rPr>
          <w:rFonts w:ascii="Times New Roman"/>
          <w:b w:val="false"/>
          <w:i w:val="false"/>
          <w:color w:val="000000"/>
          <w:sz w:val="28"/>
        </w:rPr>
        <w:t>60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Осы шешім 2024 жылдың 1 қаңтарынан бастап қолданысқа енгізіледі.</w:t>
      </w:r>
    </w:p>
    <w:bookmarkEnd w:id="2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93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Абай қаласының бюджеті</w:t>
      </w:r>
    </w:p>
    <w:bookmarkEnd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Абай аудандық мәслихатының 11.10.2024 </w:t>
      </w:r>
      <w:r>
        <w:rPr>
          <w:rFonts w:ascii="Times New Roman"/>
          <w:b w:val="false"/>
          <w:i w:val="false"/>
          <w:color w:val="ff0000"/>
          <w:sz w:val="28"/>
        </w:rPr>
        <w:t>№ 25/242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1 589 599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1 208 814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1 592 305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95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Абай қаласының бюджеті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297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Абай қаласының бюджеті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189 724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115 194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99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қаласының 2024 жылға арналған жоғары тұрған бюджеттен берілген нысаналы трансферттер</w:t>
      </w:r>
    </w:p>
    <w:bookmarkEnd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Абай аудандық мәслихатының 11.10.2024 </w:t>
      </w:r>
      <w:r>
        <w:rPr>
          <w:rFonts w:ascii="Times New Roman"/>
          <w:b w:val="false"/>
          <w:i w:val="false"/>
          <w:color w:val="ff0000"/>
          <w:sz w:val="28"/>
        </w:rPr>
        <w:t>№ 25/242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949 908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861 203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619 167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01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Топар кентінің бюджеті</w:t>
      </w:r>
    </w:p>
    <w:bookmarkEnd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Қарағанды облысы Абай аудандық мәслихатының 11.10.2024 </w:t>
      </w:r>
      <w:r>
        <w:rPr>
          <w:rFonts w:ascii="Times New Roman"/>
          <w:b w:val="false"/>
          <w:i w:val="false"/>
          <w:color w:val="ff0000"/>
          <w:sz w:val="28"/>
        </w:rPr>
        <w:t>№ 25/242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- 79 863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03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Топар кентінің бюджеті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305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Топар кентінің бюджеті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307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Топар кентінің 2024 жылға арналған жоғары тұрған бюджеттен берілген нысаналы трансферттер</w:t>
      </w:r>
    </w:p>
    <w:bookmarkEnd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 жаңа редакцияда - Қарағанды облысы Абай аудандық мәслихатының 11.10.2024 </w:t>
      </w:r>
      <w:r>
        <w:rPr>
          <w:rFonts w:ascii="Times New Roman"/>
          <w:b w:val="false"/>
          <w:i w:val="false"/>
          <w:color w:val="ff0000"/>
          <w:sz w:val="28"/>
        </w:rPr>
        <w:t>№ 25/242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337 871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290 738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309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Қарабас кентінің бюджеті</w:t>
      </w:r>
    </w:p>
    <w:bookmarkEnd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9-қосымша жаңа редакцияда - Қарағанды облысы Абай аудандық мәслихатының 11.10.2024 </w:t>
      </w:r>
      <w:r>
        <w:rPr>
          <w:rFonts w:ascii="Times New Roman"/>
          <w:b w:val="false"/>
          <w:i w:val="false"/>
          <w:color w:val="ff0000"/>
          <w:sz w:val="28"/>
        </w:rPr>
        <w:t>№ 25/242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311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Қарабас кентінің бюджеті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313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Қарабас кентінің бюджеті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315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Қарабас кентінің 2024 жылға арналған жоғары тұрған бюджеттен берілген нысаналы трансферттер</w:t>
      </w:r>
    </w:p>
    <w:bookmarkEnd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12-қосымша жаңа редакцияда - Қарағанды облысы Абай аудандық мәслихатының 11.10.2024 </w:t>
      </w:r>
      <w:r>
        <w:rPr>
          <w:rFonts w:ascii="Times New Roman"/>
          <w:b w:val="false"/>
          <w:i w:val="false"/>
          <w:color w:val="ff0000"/>
          <w:sz w:val="28"/>
        </w:rPr>
        <w:t>№ 25/242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317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Южный кентінің бюджеті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Қарағанды облысы Абай аудандық мәслихатының 11.10.2024 </w:t>
      </w:r>
      <w:r>
        <w:rPr>
          <w:rFonts w:ascii="Times New Roman"/>
          <w:b w:val="false"/>
          <w:i w:val="false"/>
          <w:color w:val="ff0000"/>
          <w:sz w:val="28"/>
        </w:rPr>
        <w:t>№ 25/242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</w:tbl>
    <w:bookmarkStart w:name="z319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Южный кентінің бюджеті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</w:tbl>
    <w:bookmarkStart w:name="z321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Южный кентінің бюджеті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68 978 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323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Южный кентінің 2024 жылға арналған жоғары тұрған бюджеттен берілген нысаналы трансферттер</w:t>
      </w:r>
    </w:p>
    <w:bookmarkEnd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Қарағанды облысы Абай аудандық мәслихатының 11.10.2024 </w:t>
      </w:r>
      <w:r>
        <w:rPr>
          <w:rFonts w:ascii="Times New Roman"/>
          <w:b w:val="false"/>
          <w:i w:val="false"/>
          <w:color w:val="ff0000"/>
          <w:sz w:val="28"/>
        </w:rPr>
        <w:t>№ 25/242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</w:tbl>
    <w:bookmarkStart w:name="z325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Дубовка ауылдық округінің бюджеті</w:t>
      </w:r>
    </w:p>
    <w:bookmarkEnd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17-қосымша жаңа редакцияда - Қарағанды облысы Абай аудандық мәслихатының 11.10.2024 </w:t>
      </w:r>
      <w:r>
        <w:rPr>
          <w:rFonts w:ascii="Times New Roman"/>
          <w:b w:val="false"/>
          <w:i w:val="false"/>
          <w:color w:val="ff0000"/>
          <w:sz w:val="28"/>
        </w:rPr>
        <w:t>№ 25/242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</w:tbl>
    <w:bookmarkStart w:name="z327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Дубовка ауылдық округінің бюджеті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329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Дубовка ауылдық округінің бюджеті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қосымша</w:t>
            </w:r>
          </w:p>
        </w:tc>
      </w:tr>
    </w:tbl>
    <w:bookmarkStart w:name="z331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Дубовка ауылдық округінің 2024 жылға арналған жоғары тұрған бюджеттен берілген нысаналы трансферттер</w:t>
      </w:r>
    </w:p>
    <w:bookmarkEnd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20-қосымша жаңа редакцияда - Қарағанды облысы Абай аудандық мәслихатының 11.10.2024 </w:t>
      </w:r>
      <w:r>
        <w:rPr>
          <w:rFonts w:ascii="Times New Roman"/>
          <w:b w:val="false"/>
          <w:i w:val="false"/>
          <w:color w:val="ff0000"/>
          <w:sz w:val="28"/>
        </w:rPr>
        <w:t>№ 25/242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қосымша</w:t>
            </w:r>
          </w:p>
        </w:tc>
      </w:tr>
    </w:tbl>
    <w:bookmarkStart w:name="z333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Ақбастау ауылдық округінің бюджеті</w:t>
      </w:r>
    </w:p>
    <w:bookmarkEnd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21-қосымша жаңа редакцияда - Қарағанды облысы Абай аудандық мәслихатының 11.10.2024 </w:t>
      </w:r>
      <w:r>
        <w:rPr>
          <w:rFonts w:ascii="Times New Roman"/>
          <w:b w:val="false"/>
          <w:i w:val="false"/>
          <w:color w:val="ff0000"/>
          <w:sz w:val="28"/>
        </w:rPr>
        <w:t>№ 25/242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телімдері стаудан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335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Ақбастау ауылдық округінің бюджеті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телімдері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қосымша</w:t>
            </w:r>
          </w:p>
        </w:tc>
      </w:tr>
    </w:tbl>
    <w:bookmarkStart w:name="z337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Ақбастау ауылдық округінің бюджеті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телімдері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қосымша</w:t>
            </w:r>
          </w:p>
        </w:tc>
      </w:tr>
    </w:tbl>
    <w:bookmarkStart w:name="z339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Ақбастау ауылдық округінің 2024 жылға арналған жоғары тұрған бюджеттен берілген нысаналы трансферттер</w:t>
      </w:r>
    </w:p>
    <w:bookmarkEnd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24-қосымша жаңа редакцияда - Қарағанды облысы Абай аудандық мәслихатының 05.07.2024 </w:t>
      </w:r>
      <w:r>
        <w:rPr>
          <w:rFonts w:ascii="Times New Roman"/>
          <w:b w:val="false"/>
          <w:i w:val="false"/>
          <w:color w:val="ff0000"/>
          <w:sz w:val="28"/>
        </w:rPr>
        <w:t>№ 22/209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341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Есенгелді ауылдық округінің бюджеті</w:t>
      </w:r>
    </w:p>
    <w:bookmarkEnd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Қарағанды облысы Абай аудандық мәслихатының 05.07.2024 </w:t>
      </w:r>
      <w:r>
        <w:rPr>
          <w:rFonts w:ascii="Times New Roman"/>
          <w:b w:val="false"/>
          <w:i w:val="false"/>
          <w:color w:val="ff0000"/>
          <w:sz w:val="28"/>
        </w:rPr>
        <w:t>№ 22/209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қосымша</w:t>
            </w:r>
          </w:p>
        </w:tc>
      </w:tr>
    </w:tbl>
    <w:bookmarkStart w:name="z343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Есенгелді ауылдық округінің бюджеті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қосымша</w:t>
            </w:r>
          </w:p>
        </w:tc>
      </w:tr>
    </w:tbl>
    <w:bookmarkStart w:name="z345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Есенгелді ауылдық округінің бюджеті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347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Есенгелді ауылдық округінің 2024 жылға арналған жоғары тұрған бюджеттен берілген нысаналы трансферттер</w:t>
      </w:r>
    </w:p>
    <w:bookmarkEnd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Қарағанды облысы Абай аудандық мәслихатының 05.07.2024 </w:t>
      </w:r>
      <w:r>
        <w:rPr>
          <w:rFonts w:ascii="Times New Roman"/>
          <w:b w:val="false"/>
          <w:i w:val="false"/>
          <w:color w:val="ff0000"/>
          <w:sz w:val="28"/>
        </w:rPr>
        <w:t>№ 22/209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қосымша</w:t>
            </w:r>
          </w:p>
        </w:tc>
      </w:tr>
    </w:tbl>
    <w:bookmarkStart w:name="z349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Қарағанды ауылдық округінің бюджеті</w:t>
      </w:r>
    </w:p>
    <w:bookmarkEnd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29-қосымша жаңа редакцияда - Қарағанды облысы Абай аудандық мәслихатының 11.10.2024 </w:t>
      </w:r>
      <w:r>
        <w:rPr>
          <w:rFonts w:ascii="Times New Roman"/>
          <w:b w:val="false"/>
          <w:i w:val="false"/>
          <w:color w:val="ff0000"/>
          <w:sz w:val="28"/>
        </w:rPr>
        <w:t>№ 25/242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қосымша</w:t>
            </w:r>
          </w:p>
        </w:tc>
      </w:tr>
    </w:tbl>
    <w:bookmarkStart w:name="z351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Қарағанды ауылдық округінің бюджеті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353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Қарағанды ауылдық округінің бюджеті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қосымша</w:t>
            </w:r>
          </w:p>
        </w:tc>
      </w:tr>
    </w:tbl>
    <w:bookmarkStart w:name="z355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ауылдық округінің 2024 жылға арналған жоғары тұрған бюджеттен берілген нысаналы трансферттер</w:t>
      </w:r>
    </w:p>
    <w:bookmarkEnd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32-қосымша жаңа редакцияда - Қарағанды облысы Абай аудандық мәслихатының 11.10.2024 </w:t>
      </w:r>
      <w:r>
        <w:rPr>
          <w:rFonts w:ascii="Times New Roman"/>
          <w:b w:val="false"/>
          <w:i w:val="false"/>
          <w:color w:val="ff0000"/>
          <w:sz w:val="28"/>
        </w:rPr>
        <w:t>№ 25/242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қосымша</w:t>
            </w:r>
          </w:p>
        </w:tc>
      </w:tr>
    </w:tbl>
    <w:bookmarkStart w:name="z357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Көксу ауылдық округінің бюджеті</w:t>
      </w:r>
    </w:p>
    <w:bookmarkEnd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33-қосымша жаңа редакцияда - Қарағанды облысы Абай аудандық мәслихатының 11.10.2024 </w:t>
      </w:r>
      <w:r>
        <w:rPr>
          <w:rFonts w:ascii="Times New Roman"/>
          <w:b w:val="false"/>
          <w:i w:val="false"/>
          <w:color w:val="ff0000"/>
          <w:sz w:val="28"/>
        </w:rPr>
        <w:t>№ 25/242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359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Көксу ауылдық округінің бюджеті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қосымша</w:t>
            </w:r>
          </w:p>
        </w:tc>
      </w:tr>
    </w:tbl>
    <w:bookmarkStart w:name="z361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Көксу ауылдық округінің бюджеті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қосымша</w:t>
            </w:r>
          </w:p>
        </w:tc>
      </w:tr>
    </w:tbl>
    <w:bookmarkStart w:name="z363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ауылдық округінің 2024 жылға арналған жоғары тұрған бюджеттен берілген нысаналы трансферттер</w:t>
      </w:r>
    </w:p>
    <w:bookmarkEnd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36-қосымша жаңа редакцияда - Қарағанды облысы Абай аудандық мәслихатының 05.07.2024 </w:t>
      </w:r>
      <w:r>
        <w:rPr>
          <w:rFonts w:ascii="Times New Roman"/>
          <w:b w:val="false"/>
          <w:i w:val="false"/>
          <w:color w:val="ff0000"/>
          <w:sz w:val="28"/>
        </w:rPr>
        <w:t>№ 22/209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365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Курмин ауылдық округінің бюджеті</w:t>
      </w:r>
    </w:p>
    <w:bookmarkEnd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Қарағанды облысы Абай аудандық мәслихатының 11.10.2024 </w:t>
      </w:r>
      <w:r>
        <w:rPr>
          <w:rFonts w:ascii="Times New Roman"/>
          <w:b w:val="false"/>
          <w:i w:val="false"/>
          <w:color w:val="ff0000"/>
          <w:sz w:val="28"/>
        </w:rPr>
        <w:t>№ 25/242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қосымша</w:t>
            </w:r>
          </w:p>
        </w:tc>
      </w:tr>
    </w:tbl>
    <w:bookmarkStart w:name="z367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Курмин ауылдық округінің бюджеті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қосымша</w:t>
            </w:r>
          </w:p>
        </w:tc>
      </w:tr>
    </w:tbl>
    <w:bookmarkStart w:name="z369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Курмин ауылдық округінің бюджеті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371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Курмин ауылдық округінің 2024 жылға арналған жоғары тұрған бюджеттен берілген нысаналы трансферттер</w:t>
      </w:r>
    </w:p>
    <w:bookmarkEnd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40-қосымша жаңа редакцияда - Қарағанды облысы Абай аудандық мәслихатының 05.07.2024 </w:t>
      </w:r>
      <w:r>
        <w:rPr>
          <w:rFonts w:ascii="Times New Roman"/>
          <w:b w:val="false"/>
          <w:i w:val="false"/>
          <w:color w:val="ff0000"/>
          <w:sz w:val="28"/>
        </w:rPr>
        <w:t>№ 22/209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қосымша</w:t>
            </w:r>
          </w:p>
        </w:tc>
      </w:tr>
    </w:tbl>
    <w:bookmarkStart w:name="z373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Құлаайғыр ауылдық округінің бюджеті</w:t>
      </w:r>
    </w:p>
    <w:bookmarkEnd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41-қосымша жаңа редакцияда - Қарағанды облысы Абай аудандық мәслихатының 11.10.2024 </w:t>
      </w:r>
      <w:r>
        <w:rPr>
          <w:rFonts w:ascii="Times New Roman"/>
          <w:b w:val="false"/>
          <w:i w:val="false"/>
          <w:color w:val="ff0000"/>
          <w:sz w:val="28"/>
        </w:rPr>
        <w:t>№ 25/242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қосымша</w:t>
            </w:r>
          </w:p>
        </w:tc>
      </w:tr>
    </w:tbl>
    <w:bookmarkStart w:name="z375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Құлаайғыр ауылдық округінің бюджеті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377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Құлаайғыр ауылдық округінің бюджеті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қосымша</w:t>
            </w:r>
          </w:p>
        </w:tc>
      </w:tr>
    </w:tbl>
    <w:bookmarkStart w:name="z379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Құлаайғыр ауылдық округінің 2024 жылға арналған жоғары тұрған бюджеттен берілген нысаналы трансферттер</w:t>
      </w:r>
    </w:p>
    <w:bookmarkEnd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44-қосымша жаңа редакцияда - Қарағанды облысы Абай аудандық мәслихатының 11.10.2024 </w:t>
      </w:r>
      <w:r>
        <w:rPr>
          <w:rFonts w:ascii="Times New Roman"/>
          <w:b w:val="false"/>
          <w:i w:val="false"/>
          <w:color w:val="ff0000"/>
          <w:sz w:val="28"/>
        </w:rPr>
        <w:t>№ 25/242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қосымша</w:t>
            </w:r>
          </w:p>
        </w:tc>
      </w:tr>
    </w:tbl>
    <w:bookmarkStart w:name="z381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Мичурин ауылдық округінің бюджеті</w:t>
      </w:r>
    </w:p>
    <w:bookmarkEnd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45-қосымша жаңа редакцияда - Қарағанды облысы Абай аудандық мәслихатының 11.10.2024 </w:t>
      </w:r>
      <w:r>
        <w:rPr>
          <w:rFonts w:ascii="Times New Roman"/>
          <w:b w:val="false"/>
          <w:i w:val="false"/>
          <w:color w:val="ff0000"/>
          <w:sz w:val="28"/>
        </w:rPr>
        <w:t>№ 25/242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4 228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қосымша</w:t>
            </w:r>
          </w:p>
        </w:tc>
      </w:tr>
    </w:tbl>
    <w:bookmarkStart w:name="z383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Мичурин ауылдық округінің бюджеті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қосымша</w:t>
            </w:r>
          </w:p>
        </w:tc>
      </w:tr>
    </w:tbl>
    <w:bookmarkStart w:name="z385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Мичурин ауылдық округінің бюджеті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қосымша</w:t>
            </w:r>
          </w:p>
        </w:tc>
      </w:tr>
    </w:tbl>
    <w:bookmarkStart w:name="z387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Мичурин ауылдық округінің 2024 жылға арналған жоғары тұрған бюджеттен берілген нысаналы трансферттер</w:t>
      </w:r>
    </w:p>
    <w:bookmarkEnd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48-қосымша жаңа редакцияда - Қарағанды облысы Абай аудандық мәслихатының 11.10.2024 </w:t>
      </w:r>
      <w:r>
        <w:rPr>
          <w:rFonts w:ascii="Times New Roman"/>
          <w:b w:val="false"/>
          <w:i w:val="false"/>
          <w:color w:val="ff0000"/>
          <w:sz w:val="28"/>
        </w:rPr>
        <w:t>№ 25/242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қосымша</w:t>
            </w:r>
          </w:p>
        </w:tc>
      </w:tr>
    </w:tbl>
    <w:bookmarkStart w:name="z389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Самарка ауылдық округінің бюджеті</w:t>
      </w:r>
    </w:p>
    <w:bookmarkEnd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49-қосымша жаңа редакцияда - Қарағанды облысы Абай аудандық мәслихатының 11.10.2024 </w:t>
      </w:r>
      <w:r>
        <w:rPr>
          <w:rFonts w:ascii="Times New Roman"/>
          <w:b w:val="false"/>
          <w:i w:val="false"/>
          <w:color w:val="ff0000"/>
          <w:sz w:val="28"/>
        </w:rPr>
        <w:t>№ 25/242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қосымша</w:t>
            </w:r>
          </w:p>
        </w:tc>
      </w:tr>
    </w:tbl>
    <w:bookmarkStart w:name="z391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Самарка ауылдық округінің бюджеті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қосымша</w:t>
            </w:r>
          </w:p>
        </w:tc>
      </w:tr>
    </w:tbl>
    <w:bookmarkStart w:name="z393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Самарка ауылдық округінің бюджеті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қосымша</w:t>
            </w:r>
          </w:p>
        </w:tc>
      </w:tr>
    </w:tbl>
    <w:bookmarkStart w:name="z395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Самарка ауылдық округінің 2024 жылға арналған жоғары тұрған бюджеттен берілген нысаналы трансферттер</w:t>
      </w:r>
    </w:p>
    <w:bookmarkEnd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52-қосымша жаңа редакцияда - Қарағанды облысы Абай аудандық мәслихатының 05.07.2024 </w:t>
      </w:r>
      <w:r>
        <w:rPr>
          <w:rFonts w:ascii="Times New Roman"/>
          <w:b w:val="false"/>
          <w:i w:val="false"/>
          <w:color w:val="ff0000"/>
          <w:sz w:val="28"/>
        </w:rPr>
        <w:t>№ 22/209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қосымша</w:t>
            </w:r>
          </w:p>
        </w:tc>
      </w:tr>
    </w:tbl>
    <w:bookmarkStart w:name="z397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Сәрепті ауылының бюджеті</w:t>
      </w:r>
    </w:p>
    <w:bookmarkEnd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53-қосымша жаңа редакцияда - Қарағанды облысы Абай аудандық мәслихатының 11.10.2024 </w:t>
      </w:r>
      <w:r>
        <w:rPr>
          <w:rFonts w:ascii="Times New Roman"/>
          <w:b w:val="false"/>
          <w:i w:val="false"/>
          <w:color w:val="ff0000"/>
          <w:sz w:val="28"/>
        </w:rPr>
        <w:t>№ 25/242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қосымша</w:t>
            </w:r>
          </w:p>
        </w:tc>
      </w:tr>
    </w:tbl>
    <w:bookmarkStart w:name="z399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Сәрепті ауылының бюджеті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қосымша</w:t>
            </w:r>
          </w:p>
        </w:tc>
      </w:tr>
    </w:tbl>
    <w:bookmarkStart w:name="z401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Сәрепті ауылының бюджеті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қосымша</w:t>
            </w:r>
          </w:p>
        </w:tc>
      </w:tr>
    </w:tbl>
    <w:bookmarkStart w:name="z403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Сәрепті ауылының 2024 жылға арналған жоғары тұрған бюджеттен берілген нысаналы трансферттер</w:t>
      </w:r>
    </w:p>
    <w:bookmarkEnd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56-қосымша жаңа редакцияда - Қарағанды облысы Абай аудандық мәслихатының 11.10.2024 </w:t>
      </w:r>
      <w:r>
        <w:rPr>
          <w:rFonts w:ascii="Times New Roman"/>
          <w:b w:val="false"/>
          <w:i w:val="false"/>
          <w:color w:val="ff0000"/>
          <w:sz w:val="28"/>
        </w:rPr>
        <w:t>№ 25/242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қосымша</w:t>
            </w:r>
          </w:p>
        </w:tc>
      </w:tr>
    </w:tbl>
    <w:bookmarkStart w:name="z405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Юбилейное ауылының бюджеті</w:t>
      </w:r>
    </w:p>
    <w:bookmarkEnd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57-қосымша жаңа редакцияда - Қарағанды облысы Абай аудандық мәслихатының 11.10.2024 </w:t>
      </w:r>
      <w:r>
        <w:rPr>
          <w:rFonts w:ascii="Times New Roman"/>
          <w:b w:val="false"/>
          <w:i w:val="false"/>
          <w:color w:val="ff0000"/>
          <w:sz w:val="28"/>
        </w:rPr>
        <w:t>№ 25/242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қосымша</w:t>
            </w:r>
          </w:p>
        </w:tc>
      </w:tr>
    </w:tbl>
    <w:bookmarkStart w:name="z407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Юбилейное ауылының бюджеті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35 966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қосымша</w:t>
            </w:r>
          </w:p>
        </w:tc>
      </w:tr>
    </w:tbl>
    <w:bookmarkStart w:name="z409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Юбилейное ауылының бюджеті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қосымша</w:t>
            </w:r>
          </w:p>
        </w:tc>
      </w:tr>
    </w:tbl>
    <w:bookmarkStart w:name="z411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Юбилейное ауылының 2024 жылға арналған жоғары тұрған бюджеттен берілген нысаналы трансферттер</w:t>
      </w:r>
    </w:p>
    <w:bookmarkEnd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60-қосымша жаңа редакцияда - Қарағанды облысы Абай аудандық мәслихатының 11.10.2024 </w:t>
      </w:r>
      <w:r>
        <w:rPr>
          <w:rFonts w:ascii="Times New Roman"/>
          <w:b w:val="false"/>
          <w:i w:val="false"/>
          <w:color w:val="ff0000"/>
          <w:sz w:val="28"/>
        </w:rPr>
        <w:t>№ 25/242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