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6dc7" w14:textId="eae6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Ақтас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2023 жылғы 21 желтоқсандағы № 85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жылға, келесі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618 102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–78 340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538 353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659 358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мың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- 41 256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41 256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41 256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Саран қалалық мәслихатының 29.11.2024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Саран қаласының бюджетінен кент бюджетіне берілетін субвенциялар көлемі 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жылға - 387 255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- 401 777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- 433 919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Ақтас кентінің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Саран қалалық мәслихатының 29.11.2024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