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ce01" w14:textId="f18c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Гүлшат және Саяқ кенттерінің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2023 жылғы 22 желтоқсандағы № 10/80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Балқаш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2024-2026 жылдарға арналған Гүлшат кентінің бюджеті бекітілсін, оның ішінде 2024 жылға келесі көлемдерде: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78 729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78 296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79 276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- 547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547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Балқаш қалалық мәслихатының 10.10.2024 </w:t>
      </w:r>
      <w:r>
        <w:rPr>
          <w:rFonts w:ascii="Times New Roman"/>
          <w:b w:val="false"/>
          <w:i w:val="false"/>
          <w:color w:val="000000"/>
          <w:sz w:val="28"/>
        </w:rPr>
        <w:t>№ 17/141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Гүлшат кенті бюджетінің құрамында ағымдағы нысаналы трансферттердің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2024-2026 жылдарға арналған Саяқ кентінің бюджеті бекітілсін, оның ішінде 2024 жылға келесі көлемдерде:</w:t>
      </w:r>
    </w:p>
    <w:bookmarkEnd w:id="18"/>
    <w:bookmarkStart w:name="z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175 621 мың теңге, оның ішінде:</w:t>
      </w:r>
    </w:p>
    <w:bookmarkEnd w:id="19"/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68 958 мың теңге;</w:t>
      </w:r>
    </w:p>
    <w:bookmarkEnd w:id="20"/>
    <w:bookmarkStart w:name="z6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2 637 мың теңге;</w:t>
      </w:r>
    </w:p>
    <w:bookmarkEnd w:id="21"/>
    <w:bookmarkStart w:name="z6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2"/>
    <w:bookmarkStart w:name="z6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104 026 мың теңге;</w:t>
      </w:r>
    </w:p>
    <w:bookmarkEnd w:id="23"/>
    <w:bookmarkStart w:name="z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228 215 мың теңге;</w:t>
      </w:r>
    </w:p>
    <w:bookmarkEnd w:id="24"/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5"/>
    <w:bookmarkStart w:name="z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"/>
    <w:bookmarkStart w:name="z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7"/>
    <w:bookmarkStart w:name="z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8"/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9"/>
    <w:bookmarkStart w:name="z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0"/>
    <w:bookmarkStart w:name="z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- 52 594 мың теңге;</w:t>
      </w:r>
    </w:p>
    <w:bookmarkEnd w:id="31"/>
    <w:bookmarkStart w:name="z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52 594 мың теңге:</w:t>
      </w:r>
    </w:p>
    <w:bookmarkEnd w:id="32"/>
    <w:bookmarkStart w:name="z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3"/>
    <w:bookmarkStart w:name="z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4"/>
    <w:bookmarkStart w:name="z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52 594 мың теңге.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Қарағанды облысы Балқаш қалалық мәслихатының 17.05.2024 </w:t>
      </w:r>
      <w:r>
        <w:rPr>
          <w:rFonts w:ascii="Times New Roman"/>
          <w:b w:val="false"/>
          <w:i w:val="false"/>
          <w:color w:val="000000"/>
          <w:sz w:val="28"/>
        </w:rPr>
        <w:t>№ 13/115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2024 жылға арналған Саяқ кенті бюджетінің құрамында ағымдағы нысаналы трансферттердің 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көзделгені ескерілсін.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2024 жылдың 1 қаңтарынан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Гүлшат кентінің бюджеті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Балқаш қалалық мәслихатының 10.10.2024 </w:t>
      </w:r>
      <w:r>
        <w:rPr>
          <w:rFonts w:ascii="Times New Roman"/>
          <w:b w:val="false"/>
          <w:i w:val="false"/>
          <w:color w:val="ff0000"/>
          <w:sz w:val="28"/>
        </w:rPr>
        <w:t>№ 17/141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Гүлшат кентінің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Гүлшат кентінің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Балқаш қаласының бюджетінен Гүлшат кентінің бюджетіне бөлінген нысаналы трансферттер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Саяқ кентінің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Балқаш қалалық мәслихатының 10.10.2024 </w:t>
      </w:r>
      <w:r>
        <w:rPr>
          <w:rFonts w:ascii="Times New Roman"/>
          <w:b w:val="false"/>
          <w:i w:val="false"/>
          <w:color w:val="ff0000"/>
          <w:sz w:val="28"/>
        </w:rPr>
        <w:t>№ 17/141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Саяқ кентінің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Саяқ кентінің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Балқаш қаласының бюджетінен Саяқ кентінің бюджетіне бөлінген нысаналы трансферттер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