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37a459" w14:textId="937a45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кірістер органдарының сыртқы мемлекеттік аудит және қаржылық бақылау уәкілетті органына салық төлеушінің (салық агентінің) жазбаша рұқсатын алмастан кедендік реттеу саласындағы ақпаратты және салықтық құпияны құрайтын салық төлеуші (салық агенті) туралы мәліметтерді ұсыну қағидаларын және ұсынатын мәліметтер тізбесін бекіту туралы" Қазақстан Республикасы Қаржы министрінің 2018 жылғы 30 қарашадағы № 1040 бұйрығына және Республикалық бюджеттің атқарылуын бақылау жөніндегі есеп комитетінің 2019 жылғы 4 наурыздағы № 3-НҚ бірлескен нормативтік қаулысына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Жоғары аудиторлық палатасының 2023 жылғы 17 ақпандағы № 5-НҚ және Қазақстан Республикасы Премьер-Министрінің орынбасары - Қаржы министрінің 2023 жылғы 13 наурыздағы № 271 бірлескен нормативтік қаулысы мен бұйрығы. Күші жойылды - Қазақстан Республикасы Жоғары аудиторлық палатасының 2026 жылғы 14 мамырдағы № 4-НҚ және Қазақстан Республикасы Қаржы министрінің 2026 жылғы 15 мамырдағы № 308 бірлескен нормативтiк қаулысы мен бұйрығымен</w:t>
      </w:r>
    </w:p>
    <w:p>
      <w:pPr>
        <w:spacing w:after="0"/>
        <w:ind w:left="0"/>
        <w:jc w:val="both"/>
      </w:pPr>
      <w:r>
        <w:rPr>
          <w:rFonts w:ascii="Times New Roman"/>
          <w:b w:val="false"/>
          <w:i w:val="false"/>
          <w:color w:val="ff0000"/>
          <w:sz w:val="28"/>
        </w:rPr>
        <w:t xml:space="preserve">
      Ескерту. Күші жойылды – ҚР Жоғары аудиторлық палатасының 14.05.2026 </w:t>
      </w:r>
      <w:r>
        <w:rPr>
          <w:rFonts w:ascii="Times New Roman"/>
          <w:b w:val="false"/>
          <w:i w:val="false"/>
          <w:color w:val="ff0000"/>
          <w:sz w:val="28"/>
        </w:rPr>
        <w:t>№ 4-НҚ</w:t>
      </w:r>
      <w:r>
        <w:rPr>
          <w:rFonts w:ascii="Times New Roman"/>
          <w:b w:val="false"/>
          <w:i w:val="false"/>
          <w:color w:val="ff0000"/>
          <w:sz w:val="28"/>
        </w:rPr>
        <w:t xml:space="preserve"> және ҚР Қаржы министрінің 15.05.2026 № 308 бірлескен нормативтiк қаулысы мен бұйрығымен (алғашқы ресми жарияланған күнінен кейін күнтізбелік он күн өткен соң қолданысқа енгізіледі).</w:t>
      </w:r>
    </w:p>
    <w:bookmarkStart w:name="z1" w:id="0"/>
    <w:p>
      <w:pPr>
        <w:spacing w:after="0"/>
        <w:ind w:left="0"/>
        <w:jc w:val="both"/>
      </w:pPr>
      <w:r>
        <w:rPr>
          <w:rFonts w:ascii="Times New Roman"/>
          <w:b w:val="false"/>
          <w:i w:val="false"/>
          <w:color w:val="000000"/>
          <w:sz w:val="28"/>
        </w:rPr>
        <w:t>
      Қазақстан Республикасының Жоғары аудиторлық палатасы (бұдан әрі – Жоғары аудиторлық палата) ҚАУЛЫ ЕТЕДІ және Қазақстан Республикасы Премьер-Министрінің орынбасары - Қаржы министрі БҰЙЫРАДЫ:</w:t>
      </w:r>
    </w:p>
    <w:bookmarkEnd w:id="0"/>
    <w:bookmarkStart w:name="z2" w:id="1"/>
    <w:p>
      <w:pPr>
        <w:spacing w:after="0"/>
        <w:ind w:left="0"/>
        <w:jc w:val="both"/>
      </w:pPr>
      <w:r>
        <w:rPr>
          <w:rFonts w:ascii="Times New Roman"/>
          <w:b w:val="false"/>
          <w:i w:val="false"/>
          <w:color w:val="000000"/>
          <w:sz w:val="28"/>
        </w:rPr>
        <w:t xml:space="preserve">
      1. "Мемлекеттік кірістер органдарының сыртқы мемлекеттік аудит және қаржылық бақылау уәкілетті органына салық төлеушінің (салық агентінің) жазбаша рұқсатын алмастан кедендік реттеу саласындағы ақпаратты және салықтық құпияны құрайтын салық төлеуші (салық агенті) туралы мәліметтерді ұсыну қағидаларын және ұсынатын мәліметтер тізбесін бекіту туралы" Қазақстан Республикасы Қаржы министрінің 2018 жылғы 30 қарашадағы № 1040 бұйрығына және Республикалық бюджеттің атқарылуын бақылау жөніндегі есеп комитетінің 2019 жылғы 4 наурыздағы № 3-НҚ </w:t>
      </w:r>
      <w:r>
        <w:rPr>
          <w:rFonts w:ascii="Times New Roman"/>
          <w:b w:val="false"/>
          <w:i w:val="false"/>
          <w:color w:val="000000"/>
          <w:sz w:val="28"/>
        </w:rPr>
        <w:t>бірлескен нормативтік қаулысына</w:t>
      </w:r>
      <w:r>
        <w:rPr>
          <w:rFonts w:ascii="Times New Roman"/>
          <w:b w:val="false"/>
          <w:i w:val="false"/>
          <w:color w:val="000000"/>
          <w:sz w:val="28"/>
        </w:rPr>
        <w:t xml:space="preserve">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4" w:id="2"/>
    <w:p>
      <w:pPr>
        <w:spacing w:after="0"/>
        <w:ind w:left="0"/>
        <w:jc w:val="both"/>
      </w:pPr>
      <w:r>
        <w:rPr>
          <w:rFonts w:ascii="Times New Roman"/>
          <w:b w:val="false"/>
          <w:i w:val="false"/>
          <w:color w:val="000000"/>
          <w:sz w:val="28"/>
        </w:rPr>
        <w:t xml:space="preserve">
      "Қазақстан Республикасындағы кедендік реттеу туралы" Қазақстан Республикасы Кодексінің 19-бабы 3-тармағының </w:t>
      </w:r>
      <w:r>
        <w:rPr>
          <w:rFonts w:ascii="Times New Roman"/>
          <w:b w:val="false"/>
          <w:i w:val="false"/>
          <w:color w:val="000000"/>
          <w:sz w:val="28"/>
        </w:rPr>
        <w:t>3) тармақшасына</w:t>
      </w:r>
      <w:r>
        <w:rPr>
          <w:rFonts w:ascii="Times New Roman"/>
          <w:b w:val="false"/>
          <w:i w:val="false"/>
          <w:color w:val="000000"/>
          <w:sz w:val="28"/>
        </w:rPr>
        <w:t xml:space="preserve"> және "Салық және бюджетке төленетін басқа да міндетті төлемдер туралы" Қазақстан Республикасы Кодексінің (Салық кодексі) 30-бабы 3-тармағының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Қазақстан Республикасының Жоғары аудиторлық палатасы </w:t>
      </w:r>
      <w:r>
        <w:rPr>
          <w:rFonts w:ascii="Times New Roman"/>
          <w:b/>
          <w:i w:val="false"/>
          <w:color w:val="000000"/>
          <w:sz w:val="28"/>
        </w:rPr>
        <w:t>ҚАУЛЫ ЕТЕДІ</w:t>
      </w:r>
      <w:r>
        <w:rPr>
          <w:rFonts w:ascii="Times New Roman"/>
          <w:b w:val="false"/>
          <w:i w:val="false"/>
          <w:color w:val="000000"/>
          <w:sz w:val="28"/>
        </w:rPr>
        <w:t xml:space="preserve"> және Қазақстан Республикасы Премьер-Министрінің орынбасары - Қаржы министрі </w:t>
      </w:r>
      <w:r>
        <w:rPr>
          <w:rFonts w:ascii="Times New Roman"/>
          <w:b/>
          <w:i w:val="false"/>
          <w:color w:val="000000"/>
          <w:sz w:val="28"/>
        </w:rPr>
        <w:t>БҰЙЫРАДЫ</w:t>
      </w:r>
      <w:r>
        <w:rPr>
          <w:rFonts w:ascii="Times New Roman"/>
          <w:b w:val="false"/>
          <w:i w:val="false"/>
          <w:color w:val="000000"/>
          <w:sz w:val="28"/>
        </w:rPr>
        <w:t>:";</w:t>
      </w:r>
    </w:p>
    <w:bookmarkEnd w:id="2"/>
    <w:bookmarkStart w:name="z5" w:id="3"/>
    <w:p>
      <w:pPr>
        <w:spacing w:after="0"/>
        <w:ind w:left="0"/>
        <w:jc w:val="both"/>
      </w:pPr>
      <w:r>
        <w:rPr>
          <w:rFonts w:ascii="Times New Roman"/>
          <w:b w:val="false"/>
          <w:i w:val="false"/>
          <w:color w:val="000000"/>
          <w:sz w:val="28"/>
        </w:rPr>
        <w:t xml:space="preserve">
      көрсетілген бірлескен бұйрыққа және нормативтік қаулыға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w:t>
      </w:r>
      <w:r>
        <w:rPr>
          <w:rFonts w:ascii="Times New Roman"/>
          <w:b w:val="false"/>
          <w:i w:val="false"/>
          <w:color w:val="000000"/>
          <w:sz w:val="28"/>
        </w:rPr>
        <w:t xml:space="preserve"> осы бірлескен нормативтік қаулыға және бұйрыққа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жаңа редакцияда жазылсын.</w:t>
      </w:r>
    </w:p>
    <w:bookmarkEnd w:id="3"/>
    <w:bookmarkStart w:name="z6" w:id="4"/>
    <w:p>
      <w:pPr>
        <w:spacing w:after="0"/>
        <w:ind w:left="0"/>
        <w:jc w:val="both"/>
      </w:pPr>
      <w:r>
        <w:rPr>
          <w:rFonts w:ascii="Times New Roman"/>
          <w:b w:val="false"/>
          <w:i w:val="false"/>
          <w:color w:val="000000"/>
          <w:sz w:val="28"/>
        </w:rPr>
        <w:t>
      2. Жоғары аудиторлық палатаның Әдіснама және сапа бақылауы департаменті Қазақстан Республикасының заңнамасында белгіленген тәртіппен:</w:t>
      </w:r>
    </w:p>
    <w:bookmarkEnd w:id="4"/>
    <w:bookmarkStart w:name="z7" w:id="5"/>
    <w:p>
      <w:pPr>
        <w:spacing w:after="0"/>
        <w:ind w:left="0"/>
        <w:jc w:val="both"/>
      </w:pPr>
      <w:r>
        <w:rPr>
          <w:rFonts w:ascii="Times New Roman"/>
          <w:b w:val="false"/>
          <w:i w:val="false"/>
          <w:color w:val="000000"/>
          <w:sz w:val="28"/>
        </w:rPr>
        <w:t>
      1) осы бірлескен нормативтік қаулының және бұйрықтың электрондық түрдегі қазақ және орыс тілдеріндегі көшірмелерінің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жіберілуін;</w:t>
      </w:r>
    </w:p>
    <w:bookmarkEnd w:id="5"/>
    <w:bookmarkStart w:name="z8" w:id="6"/>
    <w:p>
      <w:pPr>
        <w:spacing w:after="0"/>
        <w:ind w:left="0"/>
        <w:jc w:val="both"/>
      </w:pPr>
      <w:r>
        <w:rPr>
          <w:rFonts w:ascii="Times New Roman"/>
          <w:b w:val="false"/>
          <w:i w:val="false"/>
          <w:color w:val="000000"/>
          <w:sz w:val="28"/>
        </w:rPr>
        <w:t>
      2) осы бірлескен нормативтік қаулының және бұйрықтың Жоғары аудиторлық палатаның интернет-ресурсында орналастырылуын қамтамасыз етсін.</w:t>
      </w:r>
    </w:p>
    <w:bookmarkEnd w:id="6"/>
    <w:bookmarkStart w:name="z9" w:id="7"/>
    <w:p>
      <w:pPr>
        <w:spacing w:after="0"/>
        <w:ind w:left="0"/>
        <w:jc w:val="both"/>
      </w:pPr>
      <w:r>
        <w:rPr>
          <w:rFonts w:ascii="Times New Roman"/>
          <w:b w:val="false"/>
          <w:i w:val="false"/>
          <w:color w:val="000000"/>
          <w:sz w:val="28"/>
        </w:rPr>
        <w:t>
      3. Осы бірлескен нормативтік қаулының және бұйрықтың орындалуын бақылау Жоғары аудиторлық палатаның аппарат басшысына және жетекшілік ететін Қазақстан Республикасының Қаржы вице-министріне жүктелсін.</w:t>
      </w:r>
    </w:p>
    <w:bookmarkEnd w:id="7"/>
    <w:bookmarkStart w:name="z10" w:id="8"/>
    <w:p>
      <w:pPr>
        <w:spacing w:after="0"/>
        <w:ind w:left="0"/>
        <w:jc w:val="both"/>
      </w:pPr>
      <w:r>
        <w:rPr>
          <w:rFonts w:ascii="Times New Roman"/>
          <w:b w:val="false"/>
          <w:i w:val="false"/>
          <w:color w:val="000000"/>
          <w:sz w:val="28"/>
        </w:rPr>
        <w:t>
      4. Осы бірлескен нормативтік қаулы және бұйрық мемлекеттік органдар басшыларының соңғысы қол қойған күннен бастап күшіне енеді.</w:t>
      </w:r>
    </w:p>
    <w:bookmarkEnd w:id="8"/>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                        Қазақстан Республикасы</w:t>
            </w:r>
          </w:p>
          <w:p>
            <w:pPr>
              <w:spacing w:after="20"/>
              <w:ind w:left="20"/>
              <w:jc w:val="both"/>
            </w:pPr>
          </w:p>
          <w:p>
            <w:pPr>
              <w:spacing w:after="20"/>
              <w:ind w:left="20"/>
              <w:jc w:val="both"/>
            </w:pPr>
            <w:r>
              <w:rPr>
                <w:rFonts w:ascii="Times New Roman"/>
                <w:b w:val="false"/>
                <w:i/>
                <w:color w:val="000000"/>
                <w:sz w:val="20"/>
              </w:rPr>
              <w:t>Жоғары аудиторлық палатасының     Премьер-Министрінің</w:t>
            </w:r>
          </w:p>
          <w:p>
            <w:pPr>
              <w:spacing w:after="20"/>
              <w:ind w:left="20"/>
              <w:jc w:val="both"/>
            </w:pPr>
            <w:r>
              <w:rPr>
                <w:rFonts w:ascii="Times New Roman"/>
                <w:b w:val="false"/>
                <w:i/>
                <w:color w:val="000000"/>
                <w:sz w:val="20"/>
              </w:rPr>
              <w:t>Төрағасы                                                    орынбасары – Қаржы министрі</w:t>
            </w:r>
          </w:p>
          <w:p>
            <w:pPr>
              <w:spacing w:after="20"/>
              <w:ind w:left="20"/>
              <w:jc w:val="both"/>
            </w:pPr>
            <w:r>
              <w:rPr>
                <w:rFonts w:ascii="Times New Roman"/>
                <w:b w:val="false"/>
                <w:i/>
                <w:color w:val="000000"/>
                <w:sz w:val="20"/>
              </w:rPr>
              <w:t>__________ Н. Годунова                           __________ Е. Жамаубаев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Жоғары аудиторлық палатасының</w:t>
            </w:r>
            <w:r>
              <w:br/>
            </w:r>
            <w:r>
              <w:rPr>
                <w:rFonts w:ascii="Times New Roman"/>
                <w:b w:val="false"/>
                <w:i w:val="false"/>
                <w:color w:val="000000"/>
                <w:sz w:val="20"/>
              </w:rPr>
              <w:t>2023 жылғы 17 ақпандағы № 5 – НҚ</w:t>
            </w:r>
            <w:r>
              <w:br/>
            </w:r>
            <w:r>
              <w:rPr>
                <w:rFonts w:ascii="Times New Roman"/>
                <w:b w:val="false"/>
                <w:i w:val="false"/>
                <w:color w:val="000000"/>
                <w:sz w:val="20"/>
              </w:rPr>
              <w:t>және Қазақстан Республикасы Премьер-</w:t>
            </w:r>
            <w:r>
              <w:br/>
            </w:r>
            <w:r>
              <w:rPr>
                <w:rFonts w:ascii="Times New Roman"/>
                <w:b w:val="false"/>
                <w:i w:val="false"/>
                <w:color w:val="000000"/>
                <w:sz w:val="20"/>
              </w:rPr>
              <w:t xml:space="preserve">Министрінің орынбасары – </w:t>
            </w:r>
            <w:r>
              <w:br/>
            </w:r>
            <w:r>
              <w:rPr>
                <w:rFonts w:ascii="Times New Roman"/>
                <w:b w:val="false"/>
                <w:i w:val="false"/>
                <w:color w:val="000000"/>
                <w:sz w:val="20"/>
              </w:rPr>
              <w:t>Қаржы министрінің</w:t>
            </w:r>
            <w:r>
              <w:br/>
            </w:r>
            <w:r>
              <w:rPr>
                <w:rFonts w:ascii="Times New Roman"/>
                <w:b w:val="false"/>
                <w:i w:val="false"/>
                <w:color w:val="000000"/>
                <w:sz w:val="20"/>
              </w:rPr>
              <w:t>2023 жылғы 13 наурыздағы</w:t>
            </w:r>
            <w:r>
              <w:br/>
            </w:r>
            <w:r>
              <w:rPr>
                <w:rFonts w:ascii="Times New Roman"/>
                <w:b w:val="false"/>
                <w:i w:val="false"/>
                <w:color w:val="000000"/>
                <w:sz w:val="20"/>
              </w:rPr>
              <w:t>№ 271 бірлескен нормативтік қаулысы мен</w:t>
            </w:r>
            <w:r>
              <w:br/>
            </w:r>
            <w:r>
              <w:rPr>
                <w:rFonts w:ascii="Times New Roman"/>
                <w:b w:val="false"/>
                <w:i w:val="false"/>
                <w:color w:val="000000"/>
                <w:sz w:val="20"/>
              </w:rPr>
              <w:t>бұйрығына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 2018 жылғы</w:t>
            </w:r>
            <w:r>
              <w:br/>
            </w:r>
            <w:r>
              <w:rPr>
                <w:rFonts w:ascii="Times New Roman"/>
                <w:b w:val="false"/>
                <w:i w:val="false"/>
                <w:color w:val="000000"/>
                <w:sz w:val="20"/>
              </w:rPr>
              <w:t>30 қарашадағы № 1040 бұйрығына</w:t>
            </w:r>
            <w:r>
              <w:br/>
            </w:r>
            <w:r>
              <w:rPr>
                <w:rFonts w:ascii="Times New Roman"/>
                <w:b w:val="false"/>
                <w:i w:val="false"/>
                <w:color w:val="000000"/>
                <w:sz w:val="20"/>
              </w:rPr>
              <w:t>және Республикалық бюджеттің</w:t>
            </w:r>
            <w:r>
              <w:br/>
            </w:r>
            <w:r>
              <w:rPr>
                <w:rFonts w:ascii="Times New Roman"/>
                <w:b w:val="false"/>
                <w:i w:val="false"/>
                <w:color w:val="000000"/>
                <w:sz w:val="20"/>
              </w:rPr>
              <w:t>атқарылуын бақылау жөніндегі</w:t>
            </w:r>
            <w:r>
              <w:br/>
            </w:r>
            <w:r>
              <w:rPr>
                <w:rFonts w:ascii="Times New Roman"/>
                <w:b w:val="false"/>
                <w:i w:val="false"/>
                <w:color w:val="000000"/>
                <w:sz w:val="20"/>
              </w:rPr>
              <w:t>есеп комитетінің 2019 жылғы</w:t>
            </w:r>
            <w:r>
              <w:br/>
            </w:r>
            <w:r>
              <w:rPr>
                <w:rFonts w:ascii="Times New Roman"/>
                <w:b w:val="false"/>
                <w:i w:val="false"/>
                <w:color w:val="000000"/>
                <w:sz w:val="20"/>
              </w:rPr>
              <w:t>4 наурыздағы № 3-НҚ бірлескен</w:t>
            </w:r>
            <w:r>
              <w:br/>
            </w:r>
            <w:r>
              <w:rPr>
                <w:rFonts w:ascii="Times New Roman"/>
                <w:b w:val="false"/>
                <w:i w:val="false"/>
                <w:color w:val="000000"/>
                <w:sz w:val="20"/>
              </w:rPr>
              <w:t>нормативтiк қаулысына</w:t>
            </w:r>
            <w:r>
              <w:br/>
            </w:r>
            <w:r>
              <w:rPr>
                <w:rFonts w:ascii="Times New Roman"/>
                <w:b w:val="false"/>
                <w:i w:val="false"/>
                <w:color w:val="000000"/>
                <w:sz w:val="20"/>
              </w:rPr>
              <w:t>1-қосымша</w:t>
            </w:r>
          </w:p>
        </w:tc>
      </w:tr>
    </w:tbl>
    <w:bookmarkStart w:name="z13" w:id="9"/>
    <w:p>
      <w:pPr>
        <w:spacing w:after="0"/>
        <w:ind w:left="0"/>
        <w:jc w:val="left"/>
      </w:pPr>
      <w:r>
        <w:rPr>
          <w:rFonts w:ascii="Times New Roman"/>
          <w:b/>
          <w:i w:val="false"/>
          <w:color w:val="000000"/>
        </w:rPr>
        <w:t xml:space="preserve"> Мемлекеттік кірістер органдарының сыртқы мемлекеттік аудит және қаржылық бақылау уәкілетті органына салық төлеушінің (салық агентінің) жазбаша рұқсатын алмастан кедендік реттеу саласындағы ақпаратты және салықтық құпияны құрайтын салық төлеуші (салық агенті) туралы мәліметтерді ұсыну қағидалары</w:t>
      </w:r>
    </w:p>
    <w:bookmarkEnd w:id="9"/>
    <w:bookmarkStart w:name="z14" w:id="10"/>
    <w:p>
      <w:pPr>
        <w:spacing w:after="0"/>
        <w:ind w:left="0"/>
        <w:jc w:val="left"/>
      </w:pPr>
      <w:r>
        <w:rPr>
          <w:rFonts w:ascii="Times New Roman"/>
          <w:b/>
          <w:i w:val="false"/>
          <w:color w:val="000000"/>
        </w:rPr>
        <w:t xml:space="preserve"> 1-тарау. Жалпы ережелер</w:t>
      </w:r>
    </w:p>
    <w:bookmarkEnd w:id="10"/>
    <w:bookmarkStart w:name="z15" w:id="11"/>
    <w:p>
      <w:pPr>
        <w:spacing w:after="0"/>
        <w:ind w:left="0"/>
        <w:jc w:val="both"/>
      </w:pPr>
      <w:r>
        <w:rPr>
          <w:rFonts w:ascii="Times New Roman"/>
          <w:b w:val="false"/>
          <w:i w:val="false"/>
          <w:color w:val="000000"/>
          <w:sz w:val="28"/>
        </w:rPr>
        <w:t>
      1. Осы Мемлекеттік кірістер органдарының сыртқы мемлекеттік аудит және қаржылық бақылау уәкілетті органына салық төлеушінің (салық агентінің) жазбаша рұқсатын алмастан кедендік реттеу саласындағы ақпаратты және салықтық құпияны құрайтын салық төлеуші (салық агенті) туралы мәліметтерді ұсыну қағидалары (бұдан әрі – Қағидалар) мемлекеттік кірістер органдарының Қазақстан Республикасының Жоғары аудиторлық палатасына (бұдан әрі – Жоғары аудиторлық палата) және облыстардың, республикалық маңызы бар қалалардың, астананың тексеру комиссияларына (бұдан әрі – тексеру комиссиялары) салық төлеушінің (салық агентінің) жазбаша рұқсатын алмастан кедендік реттеу саласындағы және салықтық құпияны құрайтын салық төлеуші (салық агенті) туралы мәліметтерді (бұдан әрі – Мәлімет) ұсыну бойынша өзара іс-қимыл тәртібін айқындайды.</w:t>
      </w:r>
    </w:p>
    <w:bookmarkEnd w:id="11"/>
    <w:bookmarkStart w:name="z16" w:id="12"/>
    <w:p>
      <w:pPr>
        <w:spacing w:after="0"/>
        <w:ind w:left="0"/>
        <w:jc w:val="both"/>
      </w:pPr>
      <w:r>
        <w:rPr>
          <w:rFonts w:ascii="Times New Roman"/>
          <w:b w:val="false"/>
          <w:i w:val="false"/>
          <w:color w:val="000000"/>
          <w:sz w:val="28"/>
        </w:rPr>
        <w:t>
      2. Кедендік реттеу саласындағы ақпаратқа Еуразиялық экономикалық одақтың кеден заңнамасына, Қазақстан Республикасының халықаралық шарттарына, Қазақстан Республикасының кеден және өзге де заңнамасына сәйкес мемлекеттік кірістер органдары алған кез келген, cоның ішінде құпия және алдын ала ақпарат жатады.</w:t>
      </w:r>
    </w:p>
    <w:bookmarkEnd w:id="12"/>
    <w:p>
      <w:pPr>
        <w:spacing w:after="0"/>
        <w:ind w:left="0"/>
        <w:jc w:val="both"/>
      </w:pPr>
      <w:r>
        <w:rPr>
          <w:rFonts w:ascii="Times New Roman"/>
          <w:b w:val="false"/>
          <w:i w:val="false"/>
          <w:color w:val="000000"/>
          <w:sz w:val="28"/>
        </w:rPr>
        <w:t>
      Мемлекеттік кірістер органдары салық төлеушінің (салық агентінің) жазбаша рұқсатын алмастан салықтық құпияны құрайтын салық төлеуші (салық агенті) туралы мәліметтерді осы бірлескен нормативтік қаулыға және бұйрыққа 2-қосымшаға сай бекітілген Мемлекеттік кірістер органдарының сыртқы мемлекеттік аудит және қаржылық бақылау уәкілетті органына ұсынатын салық төлеушінің (салық агентінің) жазбаша рұқсатын алмастан салықтық құпияны құрайтын салық төлеуші (салық агенті) туралы мәліметтер тізбесіне сәйкес ұсынады.</w:t>
      </w:r>
    </w:p>
    <w:bookmarkStart w:name="z17" w:id="13"/>
    <w:p>
      <w:pPr>
        <w:spacing w:after="0"/>
        <w:ind w:left="0"/>
        <w:jc w:val="left"/>
      </w:pPr>
      <w:r>
        <w:rPr>
          <w:rFonts w:ascii="Times New Roman"/>
          <w:b/>
          <w:i w:val="false"/>
          <w:color w:val="000000"/>
        </w:rPr>
        <w:t xml:space="preserve"> 2-тарау. Мәліметтерді ұсыну тәртібі</w:t>
      </w:r>
    </w:p>
    <w:bookmarkEnd w:id="13"/>
    <w:bookmarkStart w:name="z18" w:id="14"/>
    <w:p>
      <w:pPr>
        <w:spacing w:after="0"/>
        <w:ind w:left="0"/>
        <w:jc w:val="both"/>
      </w:pPr>
      <w:r>
        <w:rPr>
          <w:rFonts w:ascii="Times New Roman"/>
          <w:b w:val="false"/>
          <w:i w:val="false"/>
          <w:color w:val="000000"/>
          <w:sz w:val="28"/>
        </w:rPr>
        <w:t>
      3. Жоғары аудиторлық палата, тексеру комиссиялары салықтық құпияны құрайтын мәліметтерге рұқсаты бар лауазымды адамдардың тізбесін бекітеді.</w:t>
      </w:r>
    </w:p>
    <w:bookmarkEnd w:id="14"/>
    <w:bookmarkStart w:name="z19" w:id="15"/>
    <w:p>
      <w:pPr>
        <w:spacing w:after="0"/>
        <w:ind w:left="0"/>
        <w:jc w:val="both"/>
      </w:pPr>
      <w:r>
        <w:rPr>
          <w:rFonts w:ascii="Times New Roman"/>
          <w:b w:val="false"/>
          <w:i w:val="false"/>
          <w:color w:val="000000"/>
          <w:sz w:val="28"/>
        </w:rPr>
        <w:t>
      4. Мәліметтерді беру мынадай тәсілдердің бірімен:</w:t>
      </w:r>
    </w:p>
    <w:bookmarkEnd w:id="15"/>
    <w:bookmarkStart w:name="z20" w:id="16"/>
    <w:p>
      <w:pPr>
        <w:spacing w:after="0"/>
        <w:ind w:left="0"/>
        <w:jc w:val="both"/>
      </w:pPr>
      <w:r>
        <w:rPr>
          <w:rFonts w:ascii="Times New Roman"/>
          <w:b w:val="false"/>
          <w:i w:val="false"/>
          <w:color w:val="000000"/>
          <w:sz w:val="28"/>
        </w:rPr>
        <w:t>
      1) қағаз жеткізгіштерде;</w:t>
      </w:r>
    </w:p>
    <w:bookmarkEnd w:id="16"/>
    <w:bookmarkStart w:name="z21" w:id="17"/>
    <w:p>
      <w:pPr>
        <w:spacing w:after="0"/>
        <w:ind w:left="0"/>
        <w:jc w:val="both"/>
      </w:pPr>
      <w:r>
        <w:rPr>
          <w:rFonts w:ascii="Times New Roman"/>
          <w:b w:val="false"/>
          <w:i w:val="false"/>
          <w:color w:val="000000"/>
          <w:sz w:val="28"/>
        </w:rPr>
        <w:t>
      2) электрондық жеткізгіштерде;</w:t>
      </w:r>
    </w:p>
    <w:bookmarkEnd w:id="17"/>
    <w:bookmarkStart w:name="z22" w:id="18"/>
    <w:p>
      <w:pPr>
        <w:spacing w:after="0"/>
        <w:ind w:left="0"/>
        <w:jc w:val="both"/>
      </w:pPr>
      <w:r>
        <w:rPr>
          <w:rFonts w:ascii="Times New Roman"/>
          <w:b w:val="false"/>
          <w:i w:val="false"/>
          <w:color w:val="000000"/>
          <w:sz w:val="28"/>
        </w:rPr>
        <w:t xml:space="preserve">
      3) Қазақстан Республикасы Қаржы министрлігінің Мемлекеттік кірістер комитеті мен Жоғары аудиторлық палатаның ақпараттық жүйелері арасында ақпараттық өзара іс-қимыл болған кезде Мемлекеттік органдардың бірыңғай көліктік ортасы, сондай-ақ электрондық құжат айналымы жүйесі арқылы жүзеге асырылады. </w:t>
      </w:r>
    </w:p>
    <w:bookmarkEnd w:id="18"/>
    <w:bookmarkStart w:name="z23" w:id="19"/>
    <w:p>
      <w:pPr>
        <w:spacing w:after="0"/>
        <w:ind w:left="0"/>
        <w:jc w:val="both"/>
      </w:pPr>
      <w:r>
        <w:rPr>
          <w:rFonts w:ascii="Times New Roman"/>
          <w:b w:val="false"/>
          <w:i w:val="false"/>
          <w:color w:val="000000"/>
          <w:sz w:val="28"/>
        </w:rPr>
        <w:t>
      5. Мемлекеттік кірістер органдары Жоғары аудиторлық палатаның, тексеру комиссиясының сұрау салуын алған күннен бастап, 10 (он) жұмыс күнінен аспайтын мерзімде, егер мұндай ақпарат көрсетілген органдарға Қазақстан Республикасының заңнамасымен жүктелген міндеттерін орындауы және функцияларын жүзеге асыруы үшін қажет болса, Қазақстан Республикасының мемлекеттік, коммерциялық, банктік, салықтық және заңмен қорғалатын өзге де құпияларды, сондай-ақ басқа да құпия ақпаратты қорғау жөніндегі заңнамасының, Қазақстан Республикасының халықаралық шарттарының талаптарын белгіленген тәртіппен сақтай отырып, оларға Мәліметті береді.</w:t>
      </w:r>
    </w:p>
    <w:bookmarkEnd w:id="19"/>
    <w:bookmarkStart w:name="z24" w:id="20"/>
    <w:p>
      <w:pPr>
        <w:spacing w:after="0"/>
        <w:ind w:left="0"/>
        <w:jc w:val="both"/>
      </w:pPr>
      <w:r>
        <w:rPr>
          <w:rFonts w:ascii="Times New Roman"/>
          <w:b w:val="false"/>
          <w:i w:val="false"/>
          <w:color w:val="000000"/>
          <w:sz w:val="28"/>
        </w:rPr>
        <w:t>
      6. Мәліметті алушы осы Қағидалардың шеңберінде алынған ақпараттың құпиялылығын қамтамасыз етеді.</w:t>
      </w:r>
    </w:p>
    <w:bookmarkEnd w:id="20"/>
    <w:bookmarkStart w:name="z25" w:id="21"/>
    <w:p>
      <w:pPr>
        <w:spacing w:after="0"/>
        <w:ind w:left="0"/>
        <w:jc w:val="both"/>
      </w:pPr>
      <w:r>
        <w:rPr>
          <w:rFonts w:ascii="Times New Roman"/>
          <w:b w:val="false"/>
          <w:i w:val="false"/>
          <w:color w:val="000000"/>
          <w:sz w:val="28"/>
        </w:rPr>
        <w:t>
      7. Мемлекеттік кірістер органдарының лауазымды адамдары, Қазақстан Республикасының өзге де мемлекеттік органдарының немесе ұйымдарының лауазымды адамдары мемлекеттік кірістер органдарынан не өзге де уәкілетті органдардан алған осы Қағидалардың 2-тармағында көрсетілген ақпарат өздерінің міндеттерін орындау кезеңінде де, оларды орындау аяқталғаннан кейін де Қазақстан Республикасының заңнамасына сәйкес таратылуға жатпайды.</w:t>
      </w:r>
    </w:p>
    <w:bookmarkEnd w:id="21"/>
    <w:p>
      <w:pPr>
        <w:spacing w:after="0"/>
        <w:ind w:left="0"/>
        <w:jc w:val="both"/>
      </w:pPr>
      <w:r>
        <w:rPr>
          <w:rFonts w:ascii="Times New Roman"/>
          <w:b w:val="false"/>
          <w:i w:val="false"/>
          <w:color w:val="000000"/>
          <w:sz w:val="28"/>
        </w:rPr>
        <w:t xml:space="preserve">
      Осы Қағидалардың 2-тармағында көрсетілген ақпаратты кедендік бақылауды жүргізуге тартылған мамандар кедендік бақылауды жүргізу кезінде өз міндеттерін орындау кезінде де, ол аяқталғаннан кейін де жария етпеуі тиіс.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Жоғары аудиторлық палатасының</w:t>
            </w:r>
            <w:r>
              <w:br/>
            </w:r>
            <w:r>
              <w:rPr>
                <w:rFonts w:ascii="Times New Roman"/>
                <w:b w:val="false"/>
                <w:i w:val="false"/>
                <w:color w:val="000000"/>
                <w:sz w:val="20"/>
              </w:rPr>
              <w:t>2023 жылғы 17 ақпандағы № 5 – НҚ</w:t>
            </w:r>
            <w:r>
              <w:br/>
            </w:r>
            <w:r>
              <w:rPr>
                <w:rFonts w:ascii="Times New Roman"/>
                <w:b w:val="false"/>
                <w:i w:val="false"/>
                <w:color w:val="000000"/>
                <w:sz w:val="20"/>
              </w:rPr>
              <w:t>және Қазақстан Республикасы Премьер-</w:t>
            </w:r>
            <w:r>
              <w:br/>
            </w:r>
            <w:r>
              <w:rPr>
                <w:rFonts w:ascii="Times New Roman"/>
                <w:b w:val="false"/>
                <w:i w:val="false"/>
                <w:color w:val="000000"/>
                <w:sz w:val="20"/>
              </w:rPr>
              <w:t>Министрінің орынбасары –</w:t>
            </w:r>
            <w:r>
              <w:br/>
            </w:r>
            <w:r>
              <w:rPr>
                <w:rFonts w:ascii="Times New Roman"/>
                <w:b w:val="false"/>
                <w:i w:val="false"/>
                <w:color w:val="000000"/>
                <w:sz w:val="20"/>
              </w:rPr>
              <w:t>Қаржы министрінің</w:t>
            </w:r>
            <w:r>
              <w:br/>
            </w:r>
            <w:r>
              <w:rPr>
                <w:rFonts w:ascii="Times New Roman"/>
                <w:b w:val="false"/>
                <w:i w:val="false"/>
                <w:color w:val="000000"/>
                <w:sz w:val="20"/>
              </w:rPr>
              <w:t>2023 жылғы 13 наурыздағы</w:t>
            </w:r>
            <w:r>
              <w:br/>
            </w:r>
            <w:r>
              <w:rPr>
                <w:rFonts w:ascii="Times New Roman"/>
                <w:b w:val="false"/>
                <w:i w:val="false"/>
                <w:color w:val="000000"/>
                <w:sz w:val="20"/>
              </w:rPr>
              <w:t>№ 271 бірлескен нормативтік</w:t>
            </w:r>
            <w:r>
              <w:br/>
            </w:r>
            <w:r>
              <w:rPr>
                <w:rFonts w:ascii="Times New Roman"/>
                <w:b w:val="false"/>
                <w:i w:val="false"/>
                <w:color w:val="000000"/>
                <w:sz w:val="20"/>
              </w:rPr>
              <w:t>қаулысы мен бұйрығына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2018 жылғы 30 қарашадағы</w:t>
            </w:r>
            <w:r>
              <w:br/>
            </w:r>
            <w:r>
              <w:rPr>
                <w:rFonts w:ascii="Times New Roman"/>
                <w:b w:val="false"/>
                <w:i w:val="false"/>
                <w:color w:val="000000"/>
                <w:sz w:val="20"/>
              </w:rPr>
              <w:t>№ 1040 бірлескен бұйрығына</w:t>
            </w:r>
            <w:r>
              <w:br/>
            </w:r>
            <w:r>
              <w:rPr>
                <w:rFonts w:ascii="Times New Roman"/>
                <w:b w:val="false"/>
                <w:i w:val="false"/>
                <w:color w:val="000000"/>
                <w:sz w:val="20"/>
              </w:rPr>
              <w:t>және Республикалық бюджеттің</w:t>
            </w:r>
            <w:r>
              <w:br/>
            </w:r>
            <w:r>
              <w:rPr>
                <w:rFonts w:ascii="Times New Roman"/>
                <w:b w:val="false"/>
                <w:i w:val="false"/>
                <w:color w:val="000000"/>
                <w:sz w:val="20"/>
              </w:rPr>
              <w:t>атқарылуын бақылау жөніндегі</w:t>
            </w:r>
            <w:r>
              <w:br/>
            </w:r>
            <w:r>
              <w:rPr>
                <w:rFonts w:ascii="Times New Roman"/>
                <w:b w:val="false"/>
                <w:i w:val="false"/>
                <w:color w:val="000000"/>
                <w:sz w:val="20"/>
              </w:rPr>
              <w:t>есеп комитетінің</w:t>
            </w:r>
            <w:r>
              <w:br/>
            </w:r>
            <w:r>
              <w:rPr>
                <w:rFonts w:ascii="Times New Roman"/>
                <w:b w:val="false"/>
                <w:i w:val="false"/>
                <w:color w:val="000000"/>
                <w:sz w:val="20"/>
              </w:rPr>
              <w:t>2019 жылғы 4 наурыздағы</w:t>
            </w:r>
            <w:r>
              <w:br/>
            </w:r>
            <w:r>
              <w:rPr>
                <w:rFonts w:ascii="Times New Roman"/>
                <w:b w:val="false"/>
                <w:i w:val="false"/>
                <w:color w:val="000000"/>
                <w:sz w:val="20"/>
              </w:rPr>
              <w:t>№ 3-НҚ нормативтiк қаулысына</w:t>
            </w:r>
            <w:r>
              <w:br/>
            </w:r>
            <w:r>
              <w:rPr>
                <w:rFonts w:ascii="Times New Roman"/>
                <w:b w:val="false"/>
                <w:i w:val="false"/>
                <w:color w:val="000000"/>
                <w:sz w:val="20"/>
              </w:rPr>
              <w:t>2-қосымша</w:t>
            </w:r>
          </w:p>
        </w:tc>
      </w:tr>
    </w:tbl>
    <w:bookmarkStart w:name="z28" w:id="22"/>
    <w:p>
      <w:pPr>
        <w:spacing w:after="0"/>
        <w:ind w:left="0"/>
        <w:jc w:val="left"/>
      </w:pPr>
      <w:r>
        <w:rPr>
          <w:rFonts w:ascii="Times New Roman"/>
          <w:b/>
          <w:i w:val="false"/>
          <w:color w:val="000000"/>
        </w:rPr>
        <w:t xml:space="preserve"> Мемлекеттік кірістер органдарының сыртқы мемлекеттік аудит және қаржылық бақылау уәкілетті органына салық төлеушінің (салық агентінің) жазбаша рұқсатын алмастан салықтық құпияны құрайтын салық төлеуші (салық агенті) туралы ұсынатын мәліметтер тізбесі</w:t>
      </w:r>
    </w:p>
    <w:bookmarkEnd w:id="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Салықтық құпияны құрайтын мәліметтердің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төлеушілердің дербес шоттары және олар бойынша деректер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төлеушілердің салық нысандары және олар бойынша деректер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салық және өзге де заңнамаларының нормаларын салық төлеушiлердің орындауын салықтық бақылау нәтижелерi туралы мәлiметтер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салық төлеушiлер дерекқорынан мәлiметтер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төлеушiлер бойынша салықты, бюджетке төленетін басқа да міндетті төлемдерді, өсiмпұлдар мен айыппұлдарды есепке жатқызу және қайтару туралы мәлiметтер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төлеушiлер бойынша мерзiмiнде орындалмаған салықтық мiндеттеменiң орындалуын қамтамасыз ету тәсiлдерi туралы мәлiметтер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төлеушiге қолданылған салықтық берешекті мәжбүрлеп өндіру шаралары туралы мәлiметтер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тексеру нәтижелерiне және лауазымды адамдардың әрекеттерiне (әрекетсiздiктеріне) шағымдану туралы деректер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төлеушілер және салық салынатын объектілер, сондай-ақ салық төлеушілер жүзеге асырған операциялар бойынша мәліметтер ұсынатын уәкілетті органдардың ақпараты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Салықтарды және айыппұл санкцияларын есептен шығару (есептен шығару туралы заң және мемлекеттік органдардың актілері қабылданғаннан кейінгі өсімпұлдар мен айыппұлдар) туралы мәліметтер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төлеушiлердiң салық есептілігі негiзінде қалыптастырылған талдамалық есептер</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