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2cc3" w14:textId="35d2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кадрларды даярлауға 2023 – 2024 оқу жылына арналған мемлекеттік білім беру тапсырысын орналастыру және бөлу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2023 жылғы 10 қазандағы № 396-НҚ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 Заңының 7-бабының </w:t>
      </w:r>
      <w:r>
        <w:rPr>
          <w:rFonts w:ascii="Times New Roman"/>
          <w:b w:val="false"/>
          <w:i w:val="false"/>
          <w:color w:val="000000"/>
          <w:sz w:val="28"/>
        </w:rPr>
        <w:t>23-7) тармақшасына</w:t>
      </w:r>
      <w:r>
        <w:rPr>
          <w:rFonts w:ascii="Times New Roman"/>
          <w:b w:val="false"/>
          <w:i w:val="false"/>
          <w:color w:val="000000"/>
          <w:sz w:val="28"/>
        </w:rPr>
        <w:t xml:space="preserve">,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білімі бар кадрларды даярлауға 2021 – 2022, 2022 – 2023, 2023 – 2024 оқу жылдарына арналған мемлекеттік білім беру тапсырысын бекіту туралы" Қазақстан Республикасы Ғылым және жоғары білім министрінің 2023 жылғы 30 маусымдағы № 302 </w:t>
      </w:r>
      <w:r>
        <w:rPr>
          <w:rFonts w:ascii="Times New Roman"/>
          <w:b w:val="false"/>
          <w:i w:val="false"/>
          <w:color w:val="000000"/>
          <w:sz w:val="28"/>
        </w:rPr>
        <w:t>бұйрығына</w:t>
      </w:r>
      <w:r>
        <w:rPr>
          <w:rFonts w:ascii="Times New Roman"/>
          <w:b w:val="false"/>
          <w:i w:val="false"/>
          <w:color w:val="000000"/>
          <w:sz w:val="28"/>
        </w:rPr>
        <w:t xml:space="preserve"> және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 бұйрыққа:</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2023-2024 оқу жылына жоғары және жоғары оқу орнынан кейінгі білімі бар кадрларды даярлауға мемлекеттік білім беру тапсырысын орналастыру үшін жоғары және жоғары оқу орнынан кейінгі білімі бар кадрларды даярлау бойынша қызметтерін көрсететін әлеуетті өнім берушілердің тізбесі;</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2023-2024 оқу жылына білім беру бағдарламаларының топтары бойынша жоғары және жоғары оқу орнынан кейінгі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 бекітілсін.</w:t>
      </w:r>
    </w:p>
    <w:bookmarkEnd w:id="3"/>
    <w:bookmarkStart w:name="z5" w:id="4"/>
    <w:p>
      <w:pPr>
        <w:spacing w:after="0"/>
        <w:ind w:left="0"/>
        <w:jc w:val="both"/>
      </w:pPr>
      <w:r>
        <w:rPr>
          <w:rFonts w:ascii="Times New Roman"/>
          <w:b w:val="false"/>
          <w:i w:val="false"/>
          <w:color w:val="000000"/>
          <w:sz w:val="28"/>
        </w:rPr>
        <w:t>
      2. Осы бұйрыққа:</w:t>
      </w:r>
    </w:p>
    <w:bookmarkEnd w:id="4"/>
    <w:bookmarkStart w:name="z6"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3-қосымшаға</w:t>
      </w:r>
      <w:r>
        <w:rPr>
          <w:rFonts w:ascii="Times New Roman"/>
          <w:b w:val="false"/>
          <w:i w:val="false"/>
          <w:color w:val="000000"/>
          <w:sz w:val="28"/>
        </w:rPr>
        <w:t xml:space="preserve"> сәйкес мәдениет салаласындағы білім беру ұйымдарында 2023-2024 оқу жылына арналған жоғары білімі бар кадрларды даярлаудың мемлекеттік білім беру тапсырысы;</w:t>
      </w:r>
    </w:p>
    <w:bookmarkEnd w:id="5"/>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4-қосымшаға</w:t>
      </w:r>
      <w:r>
        <w:rPr>
          <w:rFonts w:ascii="Times New Roman"/>
          <w:b w:val="false"/>
          <w:i w:val="false"/>
          <w:color w:val="000000"/>
          <w:sz w:val="28"/>
        </w:rPr>
        <w:t xml:space="preserve"> сәйкес мәдениет саласындағы білім беру ұйымдарында 2023-2024 оқу жылына арналған жоғары оқу орнынан кейінгі білімі бар кадрларды даярлаудың мемлекеттік білім беру тапсырысы;</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5-қосымшаға</w:t>
      </w:r>
      <w:r>
        <w:rPr>
          <w:rFonts w:ascii="Times New Roman"/>
          <w:b w:val="false"/>
          <w:i w:val="false"/>
          <w:color w:val="000000"/>
          <w:sz w:val="28"/>
        </w:rPr>
        <w:t xml:space="preserve"> сәйкес мәдениет саласындағы білім беру ұйымдарында техникалық және кәсіптік білім беру бағдарламаларын іске асыратын білім беру ұйымдарында 2023-2024 оқу жылына арналған техникалық және кәсіптік, орта білімі бар кадрларды даярлаудың мемлекеттік білім беру тапсырысы.</w:t>
      </w:r>
    </w:p>
    <w:bookmarkEnd w:id="7"/>
    <w:bookmarkStart w:name="z9" w:id="8"/>
    <w:p>
      <w:pPr>
        <w:spacing w:after="0"/>
        <w:ind w:left="0"/>
        <w:jc w:val="both"/>
      </w:pPr>
      <w:r>
        <w:rPr>
          <w:rFonts w:ascii="Times New Roman"/>
          <w:b w:val="false"/>
          <w:i w:val="false"/>
          <w:color w:val="000000"/>
          <w:sz w:val="28"/>
        </w:rPr>
        <w:t xml:space="preserve">
      3. "Республикалық бюджеттен қаржыландырылатын мәдениет, спорт және туризм салаларындағы білім беру ұйымдарында жоғары және жоғары оқу орнынан кейінгі білімі бар, сондай-ақ техникалық және кәсіптік, орта білімнен кейінгі білімі бар кадрларды даярлауға 2023 – 2024 оқу жылына арналған мемлекеттік білім беру тапсырысын орналастыру және бөлу туралы" Қазақстан Республикасы Мәдениет және спорт министрінің 2023 жылғы 23 тамыздағы № 233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8"/>
    <w:bookmarkStart w:name="z10" w:id="9"/>
    <w:p>
      <w:pPr>
        <w:spacing w:after="0"/>
        <w:ind w:left="0"/>
        <w:jc w:val="both"/>
      </w:pPr>
      <w:r>
        <w:rPr>
          <w:rFonts w:ascii="Times New Roman"/>
          <w:b w:val="false"/>
          <w:i w:val="false"/>
          <w:color w:val="000000"/>
          <w:sz w:val="28"/>
        </w:rPr>
        <w:t>
      4. Қазақстан Республикасы Мәдениет және ақпарат министрлігінің Білім және ғылыми жұмыс департаменті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11"/>
    <w:bookmarkStart w:name="z13" w:id="12"/>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Мәдениет және ақпарат вице-министріне жүктелсін.</w:t>
      </w:r>
    </w:p>
    <w:bookmarkEnd w:id="12"/>
    <w:bookmarkStart w:name="z14" w:id="13"/>
    <w:p>
      <w:pPr>
        <w:spacing w:after="0"/>
        <w:ind w:left="0"/>
        <w:jc w:val="both"/>
      </w:pPr>
      <w:r>
        <w:rPr>
          <w:rFonts w:ascii="Times New Roman"/>
          <w:b w:val="false"/>
          <w:i w:val="false"/>
          <w:color w:val="000000"/>
          <w:sz w:val="28"/>
        </w:rPr>
        <w:t>
      6. Осы бұйрық алғашқы ресми жарияланған күнінен кейін қолданысқа енгізіледі және 2023 жылғы 23 тамыздан бастап туындаған құқықтық қатынастарға қолданылады.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396-НҚ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2023-2024 оқу жылына жоғары және жоғары оқу орнынан кейінгі білімі бар кадрларды даярлауға мемлекеттік білім беру тапсырысын орналастыру үшін жоғары және жоғары оқу орнынан кейінгі білімі бар кадрларды даярлау бойынша қызметтерін көрсететін әлеуетті өнім берушілердің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396-НҚ бұйрығына</w:t>
            </w:r>
            <w:r>
              <w:br/>
            </w:r>
            <w:r>
              <w:rPr>
                <w:rFonts w:ascii="Times New Roman"/>
                <w:b w:val="false"/>
                <w:i w:val="false"/>
                <w:color w:val="000000"/>
                <w:sz w:val="20"/>
              </w:rPr>
              <w:t>2-қосымша</w:t>
            </w:r>
          </w:p>
        </w:tc>
      </w:tr>
    </w:tbl>
    <w:bookmarkStart w:name="z18" w:id="15"/>
    <w:p>
      <w:pPr>
        <w:spacing w:after="0"/>
        <w:ind w:left="0"/>
        <w:jc w:val="left"/>
      </w:pPr>
      <w:r>
        <w:rPr>
          <w:rFonts w:ascii="Times New Roman"/>
          <w:b/>
          <w:i w:val="false"/>
          <w:color w:val="000000"/>
        </w:rPr>
        <w:t xml:space="preserve"> 2023-2024 оқу жылына білім беру бағдарламаларының топтары бойынша жоғары және жоғары оқу орнынан кейінгі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5"/>
    <w:p>
      <w:pPr>
        <w:spacing w:after="0"/>
        <w:ind w:left="0"/>
        <w:jc w:val="both"/>
      </w:pPr>
      <w:r>
        <w:rPr>
          <w:rFonts w:ascii="Times New Roman"/>
          <w:b w:val="false"/>
          <w:i w:val="false"/>
          <w:color w:val="000000"/>
          <w:sz w:val="28"/>
        </w:rPr>
        <w:t>
      Жоғары білім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B021 - Орындаушылық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В022 -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B023 -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B024 -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В025 - Дирижирлау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В026 -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B028 -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B029 -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B030 -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B028 -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tc>
      </w:tr>
    </w:tbl>
    <w:bookmarkStart w:name="z19" w:id="16"/>
    <w:p>
      <w:pPr>
        <w:spacing w:after="0"/>
        <w:ind w:left="0"/>
        <w:jc w:val="both"/>
      </w:pPr>
      <w:r>
        <w:rPr>
          <w:rFonts w:ascii="Times New Roman"/>
          <w:b w:val="false"/>
          <w:i w:val="false"/>
          <w:color w:val="000000"/>
          <w:sz w:val="28"/>
        </w:rPr>
        <w:t>
      Жоғары оқу орнынан кейінгі білім</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M006 - Музыка педагогтарын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М022 -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М023 - Аспаптық орындаушылық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M024 - Вокалдық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M025 - Дәстүрлі музыкалық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M026 -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M027 - Дирижирлау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M028 -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M029 -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M030 - Эстрада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M031 -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M032 -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M033 -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M034 -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M035 -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M037 -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396-НҚ бұйрығына</w:t>
            </w:r>
            <w:r>
              <w:br/>
            </w:r>
            <w:r>
              <w:rPr>
                <w:rFonts w:ascii="Times New Roman"/>
                <w:b w:val="false"/>
                <w:i w:val="false"/>
                <w:color w:val="000000"/>
                <w:sz w:val="20"/>
              </w:rPr>
              <w:t>3-қосымша</w:t>
            </w:r>
          </w:p>
        </w:tc>
      </w:tr>
    </w:tbl>
    <w:bookmarkStart w:name="z21" w:id="17"/>
    <w:p>
      <w:pPr>
        <w:spacing w:after="0"/>
        <w:ind w:left="0"/>
        <w:jc w:val="left"/>
      </w:pPr>
      <w:r>
        <w:rPr>
          <w:rFonts w:ascii="Times New Roman"/>
          <w:b/>
          <w:i w:val="false"/>
          <w:color w:val="000000"/>
        </w:rPr>
        <w:t xml:space="preserve"> 2023-2024 оқу жылына арналған  жоғары білімі бар кадрларды даярлаудың мемлекеттік білім беру тапсырысын орналастыру және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"Темірбек Жүргенов атындағы Қазақ ұлттық өнер академиясы" республикалық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 ұлттық өнер университеті" республикалық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"Құрманғазы атындағы Қазақ ұлттық консерваториясы" республикалық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 ұлттық хореография академиясы" шаруашылық жүргізу құқығындағы республикалық мемлекеттік кәсіпорны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396-НҚ бұйрығына</w:t>
            </w:r>
            <w:r>
              <w:br/>
            </w:r>
            <w:r>
              <w:rPr>
                <w:rFonts w:ascii="Times New Roman"/>
                <w:b w:val="false"/>
                <w:i w:val="false"/>
                <w:color w:val="000000"/>
                <w:sz w:val="20"/>
              </w:rPr>
              <w:t>4-қосымша</w:t>
            </w:r>
          </w:p>
        </w:tc>
      </w:tr>
    </w:tbl>
    <w:bookmarkStart w:name="z23" w:id="18"/>
    <w:p>
      <w:pPr>
        <w:spacing w:after="0"/>
        <w:ind w:left="0"/>
        <w:jc w:val="left"/>
      </w:pPr>
      <w:r>
        <w:rPr>
          <w:rFonts w:ascii="Times New Roman"/>
          <w:b/>
          <w:i w:val="false"/>
          <w:color w:val="000000"/>
        </w:rPr>
        <w:t xml:space="preserve"> 2023-2024 оқу жылына арналған  жоғары оқу орнынан кейінгі білімі бар кадрларды даярлаудың мемлекеттік білім беру тапсырысын орналастыру және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Магистратура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Докторантура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396-НҚ бұйрығына</w:t>
            </w:r>
            <w:r>
              <w:br/>
            </w:r>
            <w:r>
              <w:rPr>
                <w:rFonts w:ascii="Times New Roman"/>
                <w:b w:val="false"/>
                <w:i w:val="false"/>
                <w:color w:val="000000"/>
                <w:sz w:val="20"/>
              </w:rPr>
              <w:t>5-қосымша</w:t>
            </w:r>
          </w:p>
        </w:tc>
      </w:tr>
    </w:tbl>
    <w:bookmarkStart w:name="z25" w:id="19"/>
    <w:p>
      <w:pPr>
        <w:spacing w:after="0"/>
        <w:ind w:left="0"/>
        <w:jc w:val="left"/>
      </w:pPr>
      <w:r>
        <w:rPr>
          <w:rFonts w:ascii="Times New Roman"/>
          <w:b/>
          <w:i w:val="false"/>
          <w:color w:val="000000"/>
        </w:rPr>
        <w:t xml:space="preserve"> 2023-2024 оқу жылына арналған мәдениет саласындағы білім беру ұйымдарында техникалық және кәсіптік білімі бар кадрларды даярлаудың мемлекеттік білім беру тапсырысын орналастыру және бөлу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және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 ұлттық өнер университеті"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"Музыкалық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p>
            <w:pPr>
              <w:spacing w:after="20"/>
              <w:ind w:left="20"/>
              <w:jc w:val="both"/>
            </w:pPr>
            <w:r>
              <w:rPr>
                <w:rFonts w:ascii="Times New Roman"/>
                <w:b w:val="false"/>
                <w:i w:val="false"/>
                <w:color w:val="000000"/>
                <w:sz w:val="20"/>
              </w:rPr>
              <w:t>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p>
            <w:pPr>
              <w:spacing w:after="20"/>
              <w:ind w:left="20"/>
              <w:jc w:val="both"/>
            </w:pPr>
            <w:r>
              <w:rPr>
                <w:rFonts w:ascii="Times New Roman"/>
                <w:b w:val="false"/>
                <w:i w:val="false"/>
                <w:color w:val="000000"/>
                <w:sz w:val="20"/>
              </w:rPr>
              <w:t>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p>
            <w:pPr>
              <w:spacing w:after="20"/>
              <w:ind w:left="20"/>
              <w:jc w:val="both"/>
            </w:pPr>
            <w:r>
              <w:rPr>
                <w:rFonts w:ascii="Times New Roman"/>
                <w:b w:val="false"/>
                <w:i w:val="false"/>
                <w:color w:val="000000"/>
                <w:sz w:val="20"/>
              </w:rPr>
              <w:t>
"Суретші-иллюстратор"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p>
            <w:pPr>
              <w:spacing w:after="20"/>
              <w:ind w:left="20"/>
              <w:jc w:val="both"/>
            </w:pPr>
            <w:r>
              <w:rPr>
                <w:rFonts w:ascii="Times New Roman"/>
                <w:b w:val="false"/>
                <w:i w:val="false"/>
                <w:color w:val="000000"/>
                <w:sz w:val="20"/>
              </w:rPr>
              <w:t>
"Оркестр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p>
            <w:pPr>
              <w:spacing w:after="20"/>
              <w:ind w:left="20"/>
              <w:jc w:val="both"/>
            </w:pPr>
            <w:r>
              <w:rPr>
                <w:rFonts w:ascii="Times New Roman"/>
                <w:b w:val="false"/>
                <w:i w:val="false"/>
                <w:color w:val="000000"/>
                <w:sz w:val="20"/>
              </w:rPr>
              <w:t>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p>
            <w:pPr>
              <w:spacing w:after="20"/>
              <w:ind w:left="20"/>
              <w:jc w:val="both"/>
            </w:pPr>
            <w:r>
              <w:rPr>
                <w:rFonts w:ascii="Times New Roman"/>
                <w:b w:val="false"/>
                <w:i w:val="false"/>
                <w:color w:val="000000"/>
                <w:sz w:val="20"/>
              </w:rPr>
              <w:t>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"Драма театрінің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 декорациялық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"Суретші-декораторі"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10150100 </w:t>
            </w:r>
          </w:p>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"Темірбек Жүргенов атындағы Қазақ ұлттық өнер академиясы"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 "Музыка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 ұлттық хореография академиясы" шаруашылық жүргізу құқығындағы республикалық мемлекеттік кәсіпорнының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 "Би ансамблінің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"Жүсіпбек Елебеков атындағы республикалық эстрадалық-цирк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w:t>
            </w:r>
          </w:p>
          <w:p>
            <w:pPr>
              <w:spacing w:after="20"/>
              <w:ind w:left="20"/>
              <w:jc w:val="both"/>
            </w:pPr>
            <w:r>
              <w:rPr>
                <w:rFonts w:ascii="Times New Roman"/>
                <w:b w:val="false"/>
                <w:i w:val="false"/>
                <w:color w:val="000000"/>
                <w:sz w:val="20"/>
              </w:rPr>
              <w:t>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p>
            <w:pPr>
              <w:spacing w:after="20"/>
              <w:ind w:left="20"/>
              <w:jc w:val="both"/>
            </w:pPr>
            <w:r>
              <w:rPr>
                <w:rFonts w:ascii="Times New Roman"/>
                <w:b w:val="false"/>
                <w:i w:val="false"/>
                <w:color w:val="000000"/>
                <w:sz w:val="20"/>
              </w:rPr>
              <w:t>
"Хор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p>
            <w:pPr>
              <w:spacing w:after="20"/>
              <w:ind w:left="20"/>
              <w:jc w:val="both"/>
            </w:pPr>
            <w:r>
              <w:rPr>
                <w:rFonts w:ascii="Times New Roman"/>
                <w:b w:val="false"/>
                <w:i w:val="false"/>
                <w:color w:val="000000"/>
                <w:sz w:val="20"/>
              </w:rPr>
              <w:t>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p>
            <w:pPr>
              <w:spacing w:after="20"/>
              <w:ind w:left="20"/>
              <w:jc w:val="both"/>
            </w:pPr>
            <w:r>
              <w:rPr>
                <w:rFonts w:ascii="Times New Roman"/>
                <w:b w:val="false"/>
                <w:i w:val="false"/>
                <w:color w:val="000000"/>
                <w:sz w:val="20"/>
              </w:rPr>
              <w:t>
"Би ансамбілінің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4S02150504</w:t>
            </w:r>
          </w:p>
          <w:p>
            <w:pPr>
              <w:spacing w:after="20"/>
              <w:ind w:left="20"/>
              <w:jc w:val="both"/>
            </w:pPr>
            <w:r>
              <w:rPr>
                <w:rFonts w:ascii="Times New Roman"/>
                <w:b w:val="false"/>
                <w:i w:val="false"/>
                <w:color w:val="000000"/>
                <w:sz w:val="20"/>
              </w:rPr>
              <w:t>
"Сөз сөйлеу жанрының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p>
            <w:pPr>
              <w:spacing w:after="20"/>
              <w:ind w:left="20"/>
              <w:jc w:val="both"/>
            </w:pPr>
            <w:r>
              <w:rPr>
                <w:rFonts w:ascii="Times New Roman"/>
                <w:b w:val="false"/>
                <w:i w:val="false"/>
                <w:color w:val="000000"/>
                <w:sz w:val="20"/>
              </w:rPr>
              <w:t>
"Цирк әртісі, цирк жанрларының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"Петр Чайковский атындағы Алматы музыкалық колледжі"</w:t>
            </w:r>
          </w:p>
          <w:p>
            <w:pPr>
              <w:spacing w:after="20"/>
              <w:ind w:left="20"/>
              <w:jc w:val="both"/>
            </w:pPr>
            <w:r>
              <w:rPr>
                <w:rFonts w:ascii="Times New Roman"/>
                <w:b w:val="false"/>
                <w:i w:val="false"/>
                <w:color w:val="000000"/>
                <w:sz w:val="20"/>
              </w:rPr>
              <w:t>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"Оркестр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6. "Орал Таңсықбаев атындағы сәндік-қолданбалы өнер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 декорациялық өнері</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4S02150805 </w:t>
            </w:r>
          </w:p>
          <w:p>
            <w:pPr>
              <w:spacing w:after="20"/>
              <w:ind w:left="20"/>
              <w:jc w:val="both"/>
            </w:pPr>
            <w:r>
              <w:rPr>
                <w:rFonts w:ascii="Times New Roman"/>
                <w:b w:val="false"/>
                <w:i w:val="false"/>
                <w:color w:val="000000"/>
                <w:sz w:val="20"/>
              </w:rPr>
              <w:t>
"Суретші-декоратор"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p>
            <w:pPr>
              <w:spacing w:after="20"/>
              <w:ind w:left="20"/>
              <w:jc w:val="both"/>
            </w:pPr>
            <w:r>
              <w:rPr>
                <w:rFonts w:ascii="Times New Roman"/>
                <w:b w:val="false"/>
                <w:i w:val="false"/>
                <w:color w:val="000000"/>
                <w:sz w:val="20"/>
              </w:rPr>
              <w:t>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p>
            <w:pPr>
              <w:spacing w:after="20"/>
              <w:ind w:left="20"/>
              <w:jc w:val="both"/>
            </w:pPr>
            <w:r>
              <w:rPr>
                <w:rFonts w:ascii="Times New Roman"/>
                <w:b w:val="false"/>
                <w:i w:val="false"/>
                <w:color w:val="000000"/>
                <w:sz w:val="20"/>
              </w:rPr>
              <w:t>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p>
            <w:pPr>
              <w:spacing w:after="20"/>
              <w:ind w:left="20"/>
              <w:jc w:val="both"/>
            </w:pPr>
            <w:r>
              <w:rPr>
                <w:rFonts w:ascii="Times New Roman"/>
                <w:b w:val="false"/>
                <w:i w:val="false"/>
                <w:color w:val="000000"/>
                <w:sz w:val="20"/>
              </w:rPr>
              <w:t>
(станокты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7. "Александр Селезнев атындағы Алматы хореографиялық училищесі"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және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p>
            <w:pPr>
              <w:spacing w:after="20"/>
              <w:ind w:left="20"/>
              <w:jc w:val="both"/>
            </w:pPr>
            <w:r>
              <w:rPr>
                <w:rFonts w:ascii="Times New Roman"/>
                <w:b w:val="false"/>
                <w:i w:val="false"/>
                <w:color w:val="000000"/>
                <w:sz w:val="20"/>
              </w:rPr>
              <w:t>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4S02150702 </w:t>
            </w:r>
          </w:p>
          <w:p>
            <w:pPr>
              <w:spacing w:after="20"/>
              <w:ind w:left="20"/>
              <w:jc w:val="both"/>
            </w:pPr>
            <w:r>
              <w:rPr>
                <w:rFonts w:ascii="Times New Roman"/>
                <w:b w:val="false"/>
                <w:i w:val="false"/>
                <w:color w:val="000000"/>
                <w:sz w:val="20"/>
              </w:rPr>
              <w:t>
"Би ансамблі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