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db0f" w14:textId="3cdd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Мемлекеттік қорғаныстық тапсырыс комитеті" республикалық мемлекеттік мекемесінің ережесін бекiту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 қазандағы № 16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Өнеркәсіп және құрылыс министрлігінің Мемлекеттік қорғаныстық тапсырыс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Мемлекеттік қорғаныстық тапсырыс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бекiтілген</w:t>
            </w:r>
          </w:p>
        </w:tc>
      </w:tr>
    </w:tbl>
    <w:bookmarkStart w:name="z10" w:id="8"/>
    <w:p>
      <w:pPr>
        <w:spacing w:after="0"/>
        <w:ind w:left="0"/>
        <w:jc w:val="left"/>
      </w:pPr>
      <w:r>
        <w:rPr>
          <w:rFonts w:ascii="Times New Roman"/>
          <w:b/>
          <w:i w:val="false"/>
          <w:color w:val="000000"/>
        </w:rPr>
        <w:t xml:space="preserve"> "Қазақстан Республикасы Өнеркәсіп және құрылыс министрлігінің Мемлекеттiк қорғаныстық тапсырыс комитеті" республикалық мемлекеттік мекемесінің ережесі 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 Өнеркәсіп және құрылыс министрлiгінiң Мемлекеттiк қорғаныстық тапсырыс комитетi (бұдан әрi – Комитет) республикалық мемлекеттік мекемесі Қазақстан Республикасы Өнеркәсіп және құрылыс министрлiгiнiң (бұдан әрі – Министрлік) мемлекеттік қорғаныстық тапсырысты қалыптастыру, орналастыру және орындау саласында басшылықты жүзеге асыратын ведомствосы болып табылады.</w:t>
      </w:r>
    </w:p>
    <w:bookmarkEnd w:id="9"/>
    <w:bookmarkStart w:name="z12" w:id="10"/>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Президентi мен Yкiметінiң актілерiне, өзге де нормативтiк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мөртабаны, белгіленген үлгідегі бланкілері, сондай-ақ заңнамаға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4. Комитет өз өкілеттіктері шегінде азаматтық-құқықтық қатынастарға өз атынан түседi.</w:t>
      </w:r>
    </w:p>
    <w:bookmarkEnd w:id="12"/>
    <w:p>
      <w:pPr>
        <w:spacing w:after="0"/>
        <w:ind w:left="0"/>
        <w:jc w:val="both"/>
      </w:pPr>
      <w:r>
        <w:rPr>
          <w:rFonts w:ascii="Times New Roman"/>
          <w:b w:val="false"/>
          <w:i w:val="false"/>
          <w:color w:val="000000"/>
          <w:sz w:val="28"/>
        </w:rPr>
        <w:t>
      Егер мемлекеттік қорғаныстық тапсырыс шеңберіндегі бюджет қаражаты уәкілетті органның бюджетінде көзделген жағдайда, Комитет азаматтық-құқықтық қатынастарға тиісті мемлекеттік қорғаныстық тапсырысты алушылар мүддесіне байланысты мемлекеттік қорғаныстық тапсырыстың орындаушыларымен түседі.</w:t>
      </w:r>
    </w:p>
    <w:bookmarkStart w:name="z15" w:id="13"/>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берiлген болса, ол мемлекет атынан азаматтық-құқықтық қатынастар тарапы болады.</w:t>
      </w:r>
    </w:p>
    <w:bookmarkEnd w:id="13"/>
    <w:bookmarkStart w:name="z16" w:id="14"/>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төрағаның бұйрықтарымен ресімделетін шешімдерді қабылдайды.</w:t>
      </w:r>
    </w:p>
    <w:bookmarkEnd w:id="14"/>
    <w:bookmarkStart w:name="z17" w:id="15"/>
    <w:p>
      <w:pPr>
        <w:spacing w:after="0"/>
        <w:ind w:left="0"/>
        <w:jc w:val="both"/>
      </w:pPr>
      <w:r>
        <w:rPr>
          <w:rFonts w:ascii="Times New Roman"/>
          <w:b w:val="false"/>
          <w:i w:val="false"/>
          <w:color w:val="000000"/>
          <w:sz w:val="28"/>
        </w:rPr>
        <w:t>
      7. Комитеттің құрылымын Қазақстан Республикасының Өнеркәсіп және құрылыс министрі бекітеді, штат санының лимитін Қазақстан Республикасы Өнеркәсіп және құрылыс министрінің келісімі бойынша Министрліктің аппарат басшысы бекітеді.</w:t>
      </w:r>
    </w:p>
    <w:bookmarkEnd w:id="15"/>
    <w:bookmarkStart w:name="z18" w:id="16"/>
    <w:p>
      <w:pPr>
        <w:spacing w:after="0"/>
        <w:ind w:left="0"/>
        <w:jc w:val="both"/>
      </w:pPr>
      <w:r>
        <w:rPr>
          <w:rFonts w:ascii="Times New Roman"/>
          <w:b w:val="false"/>
          <w:i w:val="false"/>
          <w:color w:val="000000"/>
          <w:sz w:val="28"/>
        </w:rPr>
        <w:t>
      8. Комитеттің орналасқан орны: - Қазақстан Республикасы, 010000, Нұр-Сұлтан қаласы, Есіл ауданы, Қабанбай батыр даңғылы, 32/1, "Транспорт Тауэр" ғимараты.</w:t>
      </w:r>
    </w:p>
    <w:bookmarkEnd w:id="16"/>
    <w:bookmarkStart w:name="z19" w:id="17"/>
    <w:p>
      <w:pPr>
        <w:spacing w:after="0"/>
        <w:ind w:left="0"/>
        <w:jc w:val="both"/>
      </w:pPr>
      <w:r>
        <w:rPr>
          <w:rFonts w:ascii="Times New Roman"/>
          <w:b w:val="false"/>
          <w:i w:val="false"/>
          <w:color w:val="000000"/>
          <w:sz w:val="28"/>
        </w:rPr>
        <w:t>
      9. Комитеттің толық атауы: "Қазақстан Республикасы Өнеркәсіп және құрылыс министрлігінің Мемлекеттік қорғаныстық тапсырыс комитеті" республикалық мемлекеттік мекемесі.</w:t>
      </w:r>
    </w:p>
    <w:bookmarkEnd w:id="17"/>
    <w:bookmarkStart w:name="z20" w:id="18"/>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8"/>
    <w:bookmarkStart w:name="z21" w:id="19"/>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19"/>
    <w:bookmarkStart w:name="z22" w:id="20"/>
    <w:p>
      <w:pPr>
        <w:spacing w:after="0"/>
        <w:ind w:left="0"/>
        <w:jc w:val="both"/>
      </w:pPr>
      <w:r>
        <w:rPr>
          <w:rFonts w:ascii="Times New Roman"/>
          <w:b w:val="false"/>
          <w:i w:val="false"/>
          <w:color w:val="000000"/>
          <w:sz w:val="28"/>
        </w:rPr>
        <w:t>
      12. Комитетке Комитеттің функциялары болып табылатын мiндеттердi орындау тұрғысында кәсіпкерлiк субъектiлерiмен шарттық қатынастарға түсуге болмайды.</w:t>
      </w:r>
    </w:p>
    <w:bookmarkEnd w:id="20"/>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берілген болса, онда осындай қызметтен түскен кіріс республикалық бюджет кірісіне жіберіледі.</w:t>
      </w:r>
    </w:p>
    <w:bookmarkStart w:name="z23" w:id="21"/>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13. Комитеттің негізгі міндеттері:</w:t>
      </w:r>
    </w:p>
    <w:bookmarkEnd w:id="22"/>
    <w:bookmarkStart w:name="z25" w:id="23"/>
    <w:p>
      <w:pPr>
        <w:spacing w:after="0"/>
        <w:ind w:left="0"/>
        <w:jc w:val="both"/>
      </w:pPr>
      <w:r>
        <w:rPr>
          <w:rFonts w:ascii="Times New Roman"/>
          <w:b w:val="false"/>
          <w:i w:val="false"/>
          <w:color w:val="000000"/>
          <w:sz w:val="28"/>
        </w:rPr>
        <w:t>
      1)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bookmarkEnd w:id="23"/>
    <w:bookmarkStart w:name="z26" w:id="24"/>
    <w:p>
      <w:pPr>
        <w:spacing w:after="0"/>
        <w:ind w:left="0"/>
        <w:jc w:val="both"/>
      </w:pPr>
      <w:r>
        <w:rPr>
          <w:rFonts w:ascii="Times New Roman"/>
          <w:b w:val="false"/>
          <w:i w:val="false"/>
          <w:color w:val="000000"/>
          <w:sz w:val="28"/>
        </w:rPr>
        <w:t>
      2) мемлекеттік қорғаныстық тапсырыстың орындалуын салааралық үйлестіруді және бақылауды жүзеге асыру;</w:t>
      </w:r>
    </w:p>
    <w:bookmarkEnd w:id="24"/>
    <w:bookmarkStart w:name="z27" w:id="25"/>
    <w:p>
      <w:pPr>
        <w:spacing w:after="0"/>
        <w:ind w:left="0"/>
        <w:jc w:val="both"/>
      </w:pPr>
      <w:r>
        <w:rPr>
          <w:rFonts w:ascii="Times New Roman"/>
          <w:b w:val="false"/>
          <w:i w:val="false"/>
          <w:color w:val="000000"/>
          <w:sz w:val="28"/>
        </w:rPr>
        <w:t>
      3) сондай-ақ ведомстволық бағынысты ұйымдардың, сенімгерлік басқарудағы ұйымдардың қызметін ұйымдастыру;</w:t>
      </w:r>
    </w:p>
    <w:bookmarkEnd w:id="25"/>
    <w:bookmarkStart w:name="z28" w:id="26"/>
    <w:p>
      <w:pPr>
        <w:spacing w:after="0"/>
        <w:ind w:left="0"/>
        <w:jc w:val="both"/>
      </w:pPr>
      <w:r>
        <w:rPr>
          <w:rFonts w:ascii="Times New Roman"/>
          <w:b w:val="false"/>
          <w:i w:val="false"/>
          <w:color w:val="000000"/>
          <w:sz w:val="28"/>
        </w:rPr>
        <w:t>
      4) Комитетке өз құзыреті шегінде жүктелген өзге де міндеттерді жүзеге асыру болып табылады.</w:t>
      </w:r>
    </w:p>
    <w:bookmarkEnd w:id="26"/>
    <w:bookmarkStart w:name="z29" w:id="27"/>
    <w:p>
      <w:pPr>
        <w:spacing w:after="0"/>
        <w:ind w:left="0"/>
        <w:jc w:val="both"/>
      </w:pPr>
      <w:r>
        <w:rPr>
          <w:rFonts w:ascii="Times New Roman"/>
          <w:b w:val="false"/>
          <w:i w:val="false"/>
          <w:color w:val="000000"/>
          <w:sz w:val="28"/>
        </w:rPr>
        <w:t>
      14. Комитеттің функциялары:</w:t>
      </w:r>
    </w:p>
    <w:bookmarkEnd w:id="27"/>
    <w:bookmarkStart w:name="z30" w:id="28"/>
    <w:p>
      <w:pPr>
        <w:spacing w:after="0"/>
        <w:ind w:left="0"/>
        <w:jc w:val="both"/>
      </w:pPr>
      <w:r>
        <w:rPr>
          <w:rFonts w:ascii="Times New Roman"/>
          <w:b w:val="false"/>
          <w:i w:val="false"/>
          <w:color w:val="000000"/>
          <w:sz w:val="28"/>
        </w:rPr>
        <w:t>
      1) Комитеттің құзыреті шегінде Министрліктің реттеу, іске асыру және бақылау-қадағалау функцияларын жүзеге асыру;</w:t>
      </w:r>
    </w:p>
    <w:bookmarkEnd w:id="28"/>
    <w:bookmarkStart w:name="z31" w:id="29"/>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29"/>
    <w:bookmarkStart w:name="z32" w:id="30"/>
    <w:p>
      <w:pPr>
        <w:spacing w:after="0"/>
        <w:ind w:left="0"/>
        <w:jc w:val="both"/>
      </w:pPr>
      <w:r>
        <w:rPr>
          <w:rFonts w:ascii="Times New Roman"/>
          <w:b w:val="false"/>
          <w:i w:val="false"/>
          <w:color w:val="000000"/>
          <w:sz w:val="28"/>
        </w:rPr>
        <w:t>
      3) Қазақстан Республикасының Қарулы Күштерімен, басқа да әскерлермен және әскери құралымдармен, Қазақстан Республикасының арнаулы мемлекеттік және құқық қорғау органдарымен мемлекеттік қорғаныстық тапсырыс саласындағы өзара іс-қимылды ұйымдастыру және жүзеге асыру;</w:t>
      </w:r>
    </w:p>
    <w:bookmarkEnd w:id="30"/>
    <w:bookmarkStart w:name="z33" w:id="31"/>
    <w:p>
      <w:pPr>
        <w:spacing w:after="0"/>
        <w:ind w:left="0"/>
        <w:jc w:val="both"/>
      </w:pPr>
      <w:r>
        <w:rPr>
          <w:rFonts w:ascii="Times New Roman"/>
          <w:b w:val="false"/>
          <w:i w:val="false"/>
          <w:color w:val="000000"/>
          <w:sz w:val="28"/>
        </w:rPr>
        <w:t>
      4) қорғаныстық тапсырысты қалыптастыру, орналастыру және орындау саласында басшылықты жүзеге асыру;</w:t>
      </w:r>
    </w:p>
    <w:bookmarkEnd w:id="31"/>
    <w:bookmarkStart w:name="z34" w:id="32"/>
    <w:p>
      <w:pPr>
        <w:spacing w:after="0"/>
        <w:ind w:left="0"/>
        <w:jc w:val="both"/>
      </w:pPr>
      <w:r>
        <w:rPr>
          <w:rFonts w:ascii="Times New Roman"/>
          <w:b w:val="false"/>
          <w:i w:val="false"/>
          <w:color w:val="000000"/>
          <w:sz w:val="28"/>
        </w:rPr>
        <w:t>
      5) мемлекеттік қорғаныстық тапсырысты қалыптастыру, орналастыру және орындау қағидаларын әзірлеу;</w:t>
      </w:r>
    </w:p>
    <w:bookmarkEnd w:id="32"/>
    <w:bookmarkStart w:name="z35" w:id="33"/>
    <w:p>
      <w:pPr>
        <w:spacing w:after="0"/>
        <w:ind w:left="0"/>
        <w:jc w:val="both"/>
      </w:pPr>
      <w:r>
        <w:rPr>
          <w:rFonts w:ascii="Times New Roman"/>
          <w:b w:val="false"/>
          <w:i w:val="false"/>
          <w:color w:val="000000"/>
          <w:sz w:val="28"/>
        </w:rPr>
        <w:t>
      6)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әзірлеу;</w:t>
      </w:r>
    </w:p>
    <w:bookmarkEnd w:id="33"/>
    <w:bookmarkStart w:name="z36" w:id="34"/>
    <w:p>
      <w:pPr>
        <w:spacing w:after="0"/>
        <w:ind w:left="0"/>
        <w:jc w:val="both"/>
      </w:pPr>
      <w:r>
        <w:rPr>
          <w:rFonts w:ascii="Times New Roman"/>
          <w:b w:val="false"/>
          <w:i w:val="false"/>
          <w:color w:val="000000"/>
          <w:sz w:val="28"/>
        </w:rPr>
        <w:t>
      7)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өндірушілердің, әскери мақсаттағы жұмыстар мен әскери мақсаттағы көрсетілетін қызметтерді отандық берушілердің тізілімін қалыптастыру, әзірлеу және жүргізу;</w:t>
      </w:r>
    </w:p>
    <w:bookmarkEnd w:id="34"/>
    <w:bookmarkStart w:name="z37" w:id="35"/>
    <w:p>
      <w:pPr>
        <w:spacing w:after="0"/>
        <w:ind w:left="0"/>
        <w:jc w:val="both"/>
      </w:pPr>
      <w:r>
        <w:rPr>
          <w:rFonts w:ascii="Times New Roman"/>
          <w:b w:val="false"/>
          <w:i w:val="false"/>
          <w:color w:val="000000"/>
          <w:sz w:val="28"/>
        </w:rPr>
        <w:t>
      8)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асыру;</w:t>
      </w:r>
    </w:p>
    <w:bookmarkEnd w:id="35"/>
    <w:bookmarkStart w:name="z38" w:id="36"/>
    <w:p>
      <w:pPr>
        <w:spacing w:after="0"/>
        <w:ind w:left="0"/>
        <w:jc w:val="both"/>
      </w:pPr>
      <w:r>
        <w:rPr>
          <w:rFonts w:ascii="Times New Roman"/>
          <w:b w:val="false"/>
          <w:i w:val="false"/>
          <w:color w:val="000000"/>
          <w:sz w:val="28"/>
        </w:rPr>
        <w:t>
      9) мемлекеттік қорғаныстық тапсырысты қалыптастыру және бекітілген мемлекеттік қорғаныстық тапсырыстың тапсырмасын мемлекеттік қорғаныстық тапсырысты орындаушыларға дейін жеткізу;</w:t>
      </w:r>
    </w:p>
    <w:bookmarkEnd w:id="36"/>
    <w:bookmarkStart w:name="z39" w:id="37"/>
    <w:p>
      <w:pPr>
        <w:spacing w:after="0"/>
        <w:ind w:left="0"/>
        <w:jc w:val="both"/>
      </w:pPr>
      <w:r>
        <w:rPr>
          <w:rFonts w:ascii="Times New Roman"/>
          <w:b w:val="false"/>
          <w:i w:val="false"/>
          <w:color w:val="000000"/>
          <w:sz w:val="28"/>
        </w:rPr>
        <w:t>
      10)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 жасау;</w:t>
      </w:r>
    </w:p>
    <w:bookmarkEnd w:id="37"/>
    <w:bookmarkStart w:name="z40" w:id="38"/>
    <w:p>
      <w:pPr>
        <w:spacing w:after="0"/>
        <w:ind w:left="0"/>
        <w:jc w:val="both"/>
      </w:pPr>
      <w:r>
        <w:rPr>
          <w:rFonts w:ascii="Times New Roman"/>
          <w:b w:val="false"/>
          <w:i w:val="false"/>
          <w:color w:val="000000"/>
          <w:sz w:val="28"/>
        </w:rPr>
        <w:t>
      11)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асыру;</w:t>
      </w:r>
    </w:p>
    <w:bookmarkEnd w:id="38"/>
    <w:bookmarkStart w:name="z41" w:id="39"/>
    <w:p>
      <w:pPr>
        <w:spacing w:after="0"/>
        <w:ind w:left="0"/>
        <w:jc w:val="both"/>
      </w:pPr>
      <w:r>
        <w:rPr>
          <w:rFonts w:ascii="Times New Roman"/>
          <w:b w:val="false"/>
          <w:i w:val="false"/>
          <w:color w:val="000000"/>
          <w:sz w:val="28"/>
        </w:rPr>
        <w:t>
      12) мемлекеттік қорғаныстық тапсырыс шеңберіндегі бюджет қаражаты уәкілетті органның бюджетінде көзделген болса, заңнамада көрсетілген жағдайларда мемлекеттік қорғаныстық тапсырыс шеңберіндегі бюджет қаражатын қайта бөлу туралы шешім қабылдау;</w:t>
      </w:r>
    </w:p>
    <w:bookmarkEnd w:id="39"/>
    <w:bookmarkStart w:name="z42" w:id="40"/>
    <w:p>
      <w:pPr>
        <w:spacing w:after="0"/>
        <w:ind w:left="0"/>
        <w:jc w:val="both"/>
      </w:pPr>
      <w:r>
        <w:rPr>
          <w:rFonts w:ascii="Times New Roman"/>
          <w:b w:val="false"/>
          <w:i w:val="false"/>
          <w:color w:val="000000"/>
          <w:sz w:val="28"/>
        </w:rPr>
        <w:t>
      13)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қосарланған мақсаттағы (қолданыстағы) тауарлармен (өнімдермен) қамтамасыз ету;</w:t>
      </w:r>
    </w:p>
    <w:bookmarkEnd w:id="40"/>
    <w:bookmarkStart w:name="z43" w:id="41"/>
    <w:p>
      <w:pPr>
        <w:spacing w:after="0"/>
        <w:ind w:left="0"/>
        <w:jc w:val="both"/>
      </w:pPr>
      <w:r>
        <w:rPr>
          <w:rFonts w:ascii="Times New Roman"/>
          <w:b w:val="false"/>
          <w:i w:val="false"/>
          <w:color w:val="000000"/>
          <w:sz w:val="28"/>
        </w:rPr>
        <w:t>
      14) мемлекеттік қорғаныстық тапсырыс шеңберіндегі бюджет қаражаты уәкілетті органның бюджетінде көзделген,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w:t>
      </w:r>
    </w:p>
    <w:bookmarkEnd w:id="41"/>
    <w:bookmarkStart w:name="z44" w:id="42"/>
    <w:p>
      <w:pPr>
        <w:spacing w:after="0"/>
        <w:ind w:left="0"/>
        <w:jc w:val="both"/>
      </w:pPr>
      <w:r>
        <w:rPr>
          <w:rFonts w:ascii="Times New Roman"/>
          <w:b w:val="false"/>
          <w:i w:val="false"/>
          <w:color w:val="000000"/>
          <w:sz w:val="28"/>
        </w:rPr>
        <w:t>
      15) мемлекеттік қорғаныстық тапсырыстың орындалуын салааралық үйлестіруді және бақылауды жүзеге асыру;</w:t>
      </w:r>
    </w:p>
    <w:bookmarkEnd w:id="42"/>
    <w:bookmarkStart w:name="z45" w:id="43"/>
    <w:p>
      <w:pPr>
        <w:spacing w:after="0"/>
        <w:ind w:left="0"/>
        <w:jc w:val="both"/>
      </w:pPr>
      <w:r>
        <w:rPr>
          <w:rFonts w:ascii="Times New Roman"/>
          <w:b w:val="false"/>
          <w:i w:val="false"/>
          <w:color w:val="000000"/>
          <w:sz w:val="28"/>
        </w:rPr>
        <w:t>
      16) Қазақстан Республикасының заңдарында, Қазақстан Республикасының Президенті мен Үкіметінің актілерінде және Қазақстан Республикасы Өнеркәсіп және құрылыс министрінің бұйрықтарында көзделген өзге де өкілеттіктерді жүзеге асырады.</w:t>
      </w:r>
    </w:p>
    <w:bookmarkEnd w:id="43"/>
    <w:bookmarkStart w:name="z46" w:id="44"/>
    <w:p>
      <w:pPr>
        <w:spacing w:after="0"/>
        <w:ind w:left="0"/>
        <w:jc w:val="both"/>
      </w:pPr>
      <w:r>
        <w:rPr>
          <w:rFonts w:ascii="Times New Roman"/>
          <w:b w:val="false"/>
          <w:i w:val="false"/>
          <w:color w:val="000000"/>
          <w:sz w:val="28"/>
        </w:rPr>
        <w:t>
      15. Комитеттің құқықтары мен міндеттемелері:</w:t>
      </w:r>
    </w:p>
    <w:bookmarkEnd w:id="44"/>
    <w:p>
      <w:pPr>
        <w:spacing w:after="0"/>
        <w:ind w:left="0"/>
        <w:jc w:val="both"/>
      </w:pPr>
      <w:r>
        <w:rPr>
          <w:rFonts w:ascii="Times New Roman"/>
          <w:b w:val="false"/>
          <w:i w:val="false"/>
          <w:color w:val="000000"/>
          <w:sz w:val="28"/>
        </w:rPr>
        <w:t>
      Комитет:</w:t>
      </w:r>
    </w:p>
    <w:bookmarkStart w:name="z47" w:id="45"/>
    <w:p>
      <w:pPr>
        <w:spacing w:after="0"/>
        <w:ind w:left="0"/>
        <w:jc w:val="both"/>
      </w:pPr>
      <w:r>
        <w:rPr>
          <w:rFonts w:ascii="Times New Roman"/>
          <w:b w:val="false"/>
          <w:i w:val="false"/>
          <w:color w:val="000000"/>
          <w:sz w:val="28"/>
        </w:rPr>
        <w:t>
      1) өз құзыреті шегінде құқықтық актілер шығару;</w:t>
      </w:r>
    </w:p>
    <w:bookmarkEnd w:id="45"/>
    <w:bookmarkStart w:name="z48" w:id="46"/>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материалдарды сұрату және алу;</w:t>
      </w:r>
    </w:p>
    <w:bookmarkEnd w:id="46"/>
    <w:bookmarkStart w:name="z49" w:id="47"/>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w:t>
      </w:r>
    </w:p>
    <w:bookmarkEnd w:id="47"/>
    <w:bookmarkStart w:name="z50" w:id="48"/>
    <w:p>
      <w:pPr>
        <w:spacing w:after="0"/>
        <w:ind w:left="0"/>
        <w:jc w:val="both"/>
      </w:pPr>
      <w:r>
        <w:rPr>
          <w:rFonts w:ascii="Times New Roman"/>
          <w:b w:val="false"/>
          <w:i w:val="false"/>
          <w:color w:val="000000"/>
          <w:sz w:val="28"/>
        </w:rPr>
        <w:t>
      4) өз қызметінің барлық мәселелері бойынша ұсыныстар енгізу;</w:t>
      </w:r>
    </w:p>
    <w:bookmarkEnd w:id="48"/>
    <w:bookmarkStart w:name="z51" w:id="49"/>
    <w:p>
      <w:pPr>
        <w:spacing w:after="0"/>
        <w:ind w:left="0"/>
        <w:jc w:val="both"/>
      </w:pPr>
      <w:r>
        <w:rPr>
          <w:rFonts w:ascii="Times New Roman"/>
          <w:b w:val="false"/>
          <w:i w:val="false"/>
          <w:color w:val="000000"/>
          <w:sz w:val="28"/>
        </w:rPr>
        <w:t>
      5)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49"/>
    <w:bookmarkStart w:name="z52" w:id="50"/>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50"/>
    <w:p>
      <w:pPr>
        <w:spacing w:after="0"/>
        <w:ind w:left="0"/>
        <w:jc w:val="both"/>
      </w:pPr>
      <w:r>
        <w:rPr>
          <w:rFonts w:ascii="Times New Roman"/>
          <w:b w:val="false"/>
          <w:i w:val="false"/>
          <w:color w:val="000000"/>
          <w:sz w:val="28"/>
        </w:rPr>
        <w:t>
      Комитеттің міндеттемелеріне:</w:t>
      </w:r>
    </w:p>
    <w:bookmarkStart w:name="z53" w:id="51"/>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51"/>
    <w:bookmarkStart w:name="z54" w:id="52"/>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52"/>
    <w:bookmarkStart w:name="z55" w:id="53"/>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53"/>
    <w:bookmarkStart w:name="z56" w:id="54"/>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54"/>
    <w:bookmarkStart w:name="z57" w:id="55"/>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55"/>
    <w:bookmarkStart w:name="z58" w:id="56"/>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56"/>
    <w:bookmarkStart w:name="z59" w:id="57"/>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57"/>
    <w:bookmarkStart w:name="z60" w:id="58"/>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58"/>
    <w:bookmarkStart w:name="z61" w:id="59"/>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 кіреді.</w:t>
      </w:r>
    </w:p>
    <w:bookmarkEnd w:id="59"/>
    <w:bookmarkStart w:name="z62" w:id="60"/>
    <w:p>
      <w:pPr>
        <w:spacing w:after="0"/>
        <w:ind w:left="0"/>
        <w:jc w:val="left"/>
      </w:pPr>
      <w:r>
        <w:rPr>
          <w:rFonts w:ascii="Times New Roman"/>
          <w:b/>
          <w:i w:val="false"/>
          <w:color w:val="000000"/>
        </w:rPr>
        <w:t xml:space="preserve"> 3-тарау. Комитеттiң қызметiн ұйымдастыру</w:t>
      </w:r>
    </w:p>
    <w:bookmarkEnd w:id="60"/>
    <w:bookmarkStart w:name="z63" w:id="61"/>
    <w:p>
      <w:pPr>
        <w:spacing w:after="0"/>
        <w:ind w:left="0"/>
        <w:jc w:val="both"/>
      </w:pPr>
      <w:r>
        <w:rPr>
          <w:rFonts w:ascii="Times New Roman"/>
          <w:b w:val="false"/>
          <w:i w:val="false"/>
          <w:color w:val="000000"/>
          <w:sz w:val="28"/>
        </w:rPr>
        <w:t>
      16.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61"/>
    <w:bookmarkStart w:name="z64" w:id="62"/>
    <w:p>
      <w:pPr>
        <w:spacing w:after="0"/>
        <w:ind w:left="0"/>
        <w:jc w:val="both"/>
      </w:pPr>
      <w:r>
        <w:rPr>
          <w:rFonts w:ascii="Times New Roman"/>
          <w:b w:val="false"/>
          <w:i w:val="false"/>
          <w:color w:val="000000"/>
          <w:sz w:val="28"/>
        </w:rPr>
        <w:t>
      17. Комитетті Қазақстан Республикасының заңнамасында белгіленген тәртіппен лауазымға тағайындалатын және лауазымынан босатылатын төраға басқарады.</w:t>
      </w:r>
    </w:p>
    <w:bookmarkEnd w:id="62"/>
    <w:bookmarkStart w:name="z65" w:id="63"/>
    <w:p>
      <w:pPr>
        <w:spacing w:after="0"/>
        <w:ind w:left="0"/>
        <w:jc w:val="both"/>
      </w:pPr>
      <w:r>
        <w:rPr>
          <w:rFonts w:ascii="Times New Roman"/>
          <w:b w:val="false"/>
          <w:i w:val="false"/>
          <w:color w:val="000000"/>
          <w:sz w:val="28"/>
        </w:rPr>
        <w:t>
      18. Төрағаның Қазақстан Республикасы Өнеркәсіп және құрылыс министрінің келісуі бойынша Министрліктің аппарат басшысының бұйрығымен қызметке тағайындалатын және қызметтен босатылатын орынбасарлары болады.</w:t>
      </w:r>
    </w:p>
    <w:bookmarkEnd w:id="63"/>
    <w:bookmarkStart w:name="z66" w:id="64"/>
    <w:p>
      <w:pPr>
        <w:spacing w:after="0"/>
        <w:ind w:left="0"/>
        <w:jc w:val="both"/>
      </w:pPr>
      <w:r>
        <w:rPr>
          <w:rFonts w:ascii="Times New Roman"/>
          <w:b w:val="false"/>
          <w:i w:val="false"/>
          <w:color w:val="000000"/>
          <w:sz w:val="28"/>
        </w:rPr>
        <w:t>
      19. Төраға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64"/>
    <w:bookmarkStart w:name="z67" w:id="65"/>
    <w:p>
      <w:pPr>
        <w:spacing w:after="0"/>
        <w:ind w:left="0"/>
        <w:jc w:val="both"/>
      </w:pPr>
      <w:r>
        <w:rPr>
          <w:rFonts w:ascii="Times New Roman"/>
          <w:b w:val="false"/>
          <w:i w:val="false"/>
          <w:color w:val="000000"/>
          <w:sz w:val="28"/>
        </w:rPr>
        <w:t>
      20. Төраға Министрліктің басшылығына Комитеттің құрылымы мен штат кестесі бойынша ұсыныстар береді.</w:t>
      </w:r>
    </w:p>
    <w:bookmarkEnd w:id="65"/>
    <w:bookmarkStart w:name="z68" w:id="66"/>
    <w:p>
      <w:pPr>
        <w:spacing w:after="0"/>
        <w:ind w:left="0"/>
        <w:jc w:val="both"/>
      </w:pPr>
      <w:r>
        <w:rPr>
          <w:rFonts w:ascii="Times New Roman"/>
          <w:b w:val="false"/>
          <w:i w:val="false"/>
          <w:color w:val="000000"/>
          <w:sz w:val="28"/>
        </w:rPr>
        <w:t>
      21. Осы мақсатта Комитет төрағасы:</w:t>
      </w:r>
    </w:p>
    <w:bookmarkEnd w:id="66"/>
    <w:bookmarkStart w:name="z69" w:id="67"/>
    <w:p>
      <w:pPr>
        <w:spacing w:after="0"/>
        <w:ind w:left="0"/>
        <w:jc w:val="both"/>
      </w:pPr>
      <w:r>
        <w:rPr>
          <w:rFonts w:ascii="Times New Roman"/>
          <w:b w:val="false"/>
          <w:i w:val="false"/>
          <w:color w:val="000000"/>
          <w:sz w:val="28"/>
        </w:rPr>
        <w:t>
      1) өзінің орынбасарлары мен Комитеттің құрылымдық бөлімшелерінің басшыларының және қызметкерлерінің міндеттері мен өкілеттіктерін айқындайды;</w:t>
      </w:r>
    </w:p>
    <w:bookmarkEnd w:id="67"/>
    <w:bookmarkStart w:name="z70" w:id="68"/>
    <w:p>
      <w:pPr>
        <w:spacing w:after="0"/>
        <w:ind w:left="0"/>
        <w:jc w:val="both"/>
      </w:pPr>
      <w:r>
        <w:rPr>
          <w:rFonts w:ascii="Times New Roman"/>
          <w:b w:val="false"/>
          <w:i w:val="false"/>
          <w:color w:val="000000"/>
          <w:sz w:val="28"/>
        </w:rPr>
        <w:t>
      2) өз құзыреті шегінде бұйрықтарды шығарады;</w:t>
      </w:r>
    </w:p>
    <w:bookmarkEnd w:id="68"/>
    <w:bookmarkStart w:name="z71" w:id="69"/>
    <w:p>
      <w:pPr>
        <w:spacing w:after="0"/>
        <w:ind w:left="0"/>
        <w:jc w:val="both"/>
      </w:pPr>
      <w:r>
        <w:rPr>
          <w:rFonts w:ascii="Times New Roman"/>
          <w:b w:val="false"/>
          <w:i w:val="false"/>
          <w:color w:val="000000"/>
          <w:sz w:val="28"/>
        </w:rPr>
        <w:t>
      3) Комитет қызметкерлерін, сондай-ақ Комитеттің ведомстволық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69"/>
    <w:bookmarkStart w:name="z72" w:id="70"/>
    <w:p>
      <w:pPr>
        <w:spacing w:after="0"/>
        <w:ind w:left="0"/>
        <w:jc w:val="both"/>
      </w:pPr>
      <w:r>
        <w:rPr>
          <w:rFonts w:ascii="Times New Roman"/>
          <w:b w:val="false"/>
          <w:i w:val="false"/>
          <w:color w:val="000000"/>
          <w:sz w:val="28"/>
        </w:rPr>
        <w:t>
      4) Комитеттің атынан қолданыстағы заңнамаға сәйкес мемлекеттік органдарда және өзге ұйымдарда өкілдік етеді;</w:t>
      </w:r>
    </w:p>
    <w:bookmarkEnd w:id="70"/>
    <w:bookmarkStart w:name="z73" w:id="71"/>
    <w:p>
      <w:pPr>
        <w:spacing w:after="0"/>
        <w:ind w:left="0"/>
        <w:jc w:val="both"/>
      </w:pPr>
      <w:r>
        <w:rPr>
          <w:rFonts w:ascii="Times New Roman"/>
          <w:b w:val="false"/>
          <w:i w:val="false"/>
          <w:color w:val="000000"/>
          <w:sz w:val="28"/>
        </w:rPr>
        <w:t>
      5) Комитеттің құрылымдық бөлімшелері туралы ережелерді бекітеді;</w:t>
      </w:r>
    </w:p>
    <w:bookmarkEnd w:id="71"/>
    <w:bookmarkStart w:name="z74" w:id="72"/>
    <w:p>
      <w:pPr>
        <w:spacing w:after="0"/>
        <w:ind w:left="0"/>
        <w:jc w:val="both"/>
      </w:pPr>
      <w:r>
        <w:rPr>
          <w:rFonts w:ascii="Times New Roman"/>
          <w:b w:val="false"/>
          <w:i w:val="false"/>
          <w:color w:val="000000"/>
          <w:sz w:val="28"/>
        </w:rPr>
        <w:t>
      6) Комитеттің заң қызметіне жетекшілік етеді;</w:t>
      </w:r>
    </w:p>
    <w:bookmarkEnd w:id="72"/>
    <w:bookmarkStart w:name="z75" w:id="73"/>
    <w:p>
      <w:pPr>
        <w:spacing w:after="0"/>
        <w:ind w:left="0"/>
        <w:jc w:val="both"/>
      </w:pPr>
      <w:r>
        <w:rPr>
          <w:rFonts w:ascii="Times New Roman"/>
          <w:b w:val="false"/>
          <w:i w:val="false"/>
          <w:color w:val="000000"/>
          <w:sz w:val="28"/>
        </w:rPr>
        <w:t>
      7) Комитеттің қызметкерлеріне мемлекеттік құпияларға рұқсат беруді жүзеге асырады;</w:t>
      </w:r>
    </w:p>
    <w:bookmarkEnd w:id="73"/>
    <w:bookmarkStart w:name="z76" w:id="74"/>
    <w:p>
      <w:pPr>
        <w:spacing w:after="0"/>
        <w:ind w:left="0"/>
        <w:jc w:val="both"/>
      </w:pPr>
      <w:r>
        <w:rPr>
          <w:rFonts w:ascii="Times New Roman"/>
          <w:b w:val="false"/>
          <w:i w:val="false"/>
          <w:color w:val="000000"/>
          <w:sz w:val="28"/>
        </w:rPr>
        <w:t>
      8) сыбайлас жемқорлық құқық бұзушылықтарына сыбайлас жемқорлық әрекеттерінің туындауына себеп болатын іс-қимылдар белгіленген жағдайда бұл туралы Министрліктің басшылығын хабардар етеді;</w:t>
      </w:r>
    </w:p>
    <w:bookmarkEnd w:id="74"/>
    <w:bookmarkStart w:name="z77" w:id="75"/>
    <w:p>
      <w:pPr>
        <w:spacing w:after="0"/>
        <w:ind w:left="0"/>
        <w:jc w:val="both"/>
      </w:pPr>
      <w:r>
        <w:rPr>
          <w:rFonts w:ascii="Times New Roman"/>
          <w:b w:val="false"/>
          <w:i w:val="false"/>
          <w:color w:val="000000"/>
          <w:sz w:val="28"/>
        </w:rPr>
        <w:t>
      9) Комитет қызметкерлері мемлекеттік қызметшілердің қызметтік әдеп нормаларын сақтауын қамтамасыз етеді;</w:t>
      </w:r>
    </w:p>
    <w:bookmarkEnd w:id="75"/>
    <w:bookmarkStart w:name="z78" w:id="76"/>
    <w:p>
      <w:pPr>
        <w:spacing w:after="0"/>
        <w:ind w:left="0"/>
        <w:jc w:val="both"/>
      </w:pPr>
      <w:r>
        <w:rPr>
          <w:rFonts w:ascii="Times New Roman"/>
          <w:b w:val="false"/>
          <w:i w:val="false"/>
          <w:color w:val="000000"/>
          <w:sz w:val="28"/>
        </w:rPr>
        <w:t>
      10) Комитетте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76"/>
    <w:bookmarkStart w:name="z79" w:id="77"/>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77"/>
    <w:bookmarkStart w:name="z80" w:id="78"/>
    <w:p>
      <w:pPr>
        <w:spacing w:after="0"/>
        <w:ind w:left="0"/>
        <w:jc w:val="both"/>
      </w:pPr>
      <w:r>
        <w:rPr>
          <w:rFonts w:ascii="Times New Roman"/>
          <w:b w:val="false"/>
          <w:i w:val="false"/>
          <w:color w:val="000000"/>
          <w:sz w:val="28"/>
        </w:rPr>
        <w:t>
      12) оның құзыретіне кіретін басқа мәселелер бойынша шешімдер қабылдайды.</w:t>
      </w:r>
    </w:p>
    <w:bookmarkEnd w:id="78"/>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адам жүзеге асырады.</w:t>
      </w:r>
    </w:p>
    <w:bookmarkStart w:name="z81" w:id="79"/>
    <w:p>
      <w:pPr>
        <w:spacing w:after="0"/>
        <w:ind w:left="0"/>
        <w:jc w:val="both"/>
      </w:pPr>
      <w:r>
        <w:rPr>
          <w:rFonts w:ascii="Times New Roman"/>
          <w:b w:val="false"/>
          <w:i w:val="false"/>
          <w:color w:val="000000"/>
          <w:sz w:val="28"/>
        </w:rPr>
        <w:t>
      22. Комитет төрағасының орынбасары:</w:t>
      </w:r>
    </w:p>
    <w:bookmarkEnd w:id="79"/>
    <w:bookmarkStart w:name="z82" w:id="80"/>
    <w:p>
      <w:pPr>
        <w:spacing w:after="0"/>
        <w:ind w:left="0"/>
        <w:jc w:val="both"/>
      </w:pPr>
      <w:r>
        <w:rPr>
          <w:rFonts w:ascii="Times New Roman"/>
          <w:b w:val="false"/>
          <w:i w:val="false"/>
          <w:color w:val="000000"/>
          <w:sz w:val="28"/>
        </w:rPr>
        <w:t>
      1) өз құзыреті шегінде Комитеттің құрылымдық бөлімшелерінің қызметін үйлестіреді;</w:t>
      </w:r>
    </w:p>
    <w:bookmarkEnd w:id="80"/>
    <w:bookmarkStart w:name="z83" w:id="81"/>
    <w:p>
      <w:pPr>
        <w:spacing w:after="0"/>
        <w:ind w:left="0"/>
        <w:jc w:val="both"/>
      </w:pPr>
      <w:r>
        <w:rPr>
          <w:rFonts w:ascii="Times New Roman"/>
          <w:b w:val="false"/>
          <w:i w:val="false"/>
          <w:color w:val="000000"/>
          <w:sz w:val="28"/>
        </w:rPr>
        <w:t>
      2) Комитеттің төрағасы жүктеген өзге де функцияларды жүзеге асырады.</w:t>
      </w:r>
    </w:p>
    <w:bookmarkEnd w:id="81"/>
    <w:bookmarkStart w:name="z84" w:id="82"/>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Министрліктің өзге құрылымдық бөлімшелеріне жіберілетін құжаттарға төраға және (немесе) төрағаның орынбасарлары міндеттерінің бөлінуіне сәйкес қол қояды.</w:t>
      </w:r>
    </w:p>
    <w:bookmarkEnd w:id="82"/>
    <w:bookmarkStart w:name="z85" w:id="83"/>
    <w:p>
      <w:pPr>
        <w:spacing w:after="0"/>
        <w:ind w:left="0"/>
        <w:jc w:val="left"/>
      </w:pPr>
      <w:r>
        <w:rPr>
          <w:rFonts w:ascii="Times New Roman"/>
          <w:b/>
          <w:i w:val="false"/>
          <w:color w:val="000000"/>
        </w:rPr>
        <w:t xml:space="preserve"> 4-тарау. Комитеттің мүлкі</w:t>
      </w:r>
    </w:p>
    <w:bookmarkEnd w:id="83"/>
    <w:bookmarkStart w:name="z86" w:id="84"/>
    <w:p>
      <w:pPr>
        <w:spacing w:after="0"/>
        <w:ind w:left="0"/>
        <w:jc w:val="both"/>
      </w:pPr>
      <w:r>
        <w:rPr>
          <w:rFonts w:ascii="Times New Roman"/>
          <w:b w:val="false"/>
          <w:i w:val="false"/>
          <w:color w:val="000000"/>
          <w:sz w:val="28"/>
        </w:rPr>
        <w:t>
      24. Комитеттің жедел басқару құқығындағы оқшауланған мүлкі бар.</w:t>
      </w:r>
    </w:p>
    <w:bookmarkEnd w:id="84"/>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көрініс табатын өзге де мүліктерден қалыптасады.</w:t>
      </w:r>
    </w:p>
    <w:bookmarkStart w:name="z87" w:id="85"/>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85"/>
    <w:bookmarkStart w:name="z88" w:id="86"/>
    <w:p>
      <w:pPr>
        <w:spacing w:after="0"/>
        <w:ind w:left="0"/>
        <w:jc w:val="both"/>
      </w:pPr>
      <w:r>
        <w:rPr>
          <w:rFonts w:ascii="Times New Roman"/>
          <w:b w:val="false"/>
          <w:i w:val="false"/>
          <w:color w:val="000000"/>
          <w:sz w:val="28"/>
        </w:rPr>
        <w:t>
      26. Комитет өзіне бекітілген мүлікті, егер Қазақстан Республикасының заңдарында өзгеше белгіленбесе, өз бетінше иеліктен шығармайды немесе өзге де тәсілмен оған билік жүргізбейді.</w:t>
      </w:r>
    </w:p>
    <w:bookmarkEnd w:id="86"/>
    <w:bookmarkStart w:name="z89" w:id="87"/>
    <w:p>
      <w:pPr>
        <w:spacing w:after="0"/>
        <w:ind w:left="0"/>
        <w:jc w:val="left"/>
      </w:pPr>
      <w:r>
        <w:rPr>
          <w:rFonts w:ascii="Times New Roman"/>
          <w:b/>
          <w:i w:val="false"/>
          <w:color w:val="000000"/>
        </w:rPr>
        <w:t xml:space="preserve"> 5-тарау. Комитеттi қайта ұйымдастыру және тарату</w:t>
      </w:r>
    </w:p>
    <w:bookmarkEnd w:id="87"/>
    <w:bookmarkStart w:name="z90" w:id="88"/>
    <w:p>
      <w:pPr>
        <w:spacing w:after="0"/>
        <w:ind w:left="0"/>
        <w:jc w:val="both"/>
      </w:pPr>
      <w:r>
        <w:rPr>
          <w:rFonts w:ascii="Times New Roman"/>
          <w:b w:val="false"/>
          <w:i w:val="false"/>
          <w:color w:val="000000"/>
          <w:sz w:val="28"/>
        </w:rPr>
        <w:t>
      27. Комитеттi қайта ұйымдастыру және тарату Қазақстан Республикасының заңнамасына сәйкес жүзеге асырылады.</w:t>
      </w:r>
    </w:p>
    <w:bookmarkEnd w:id="88"/>
    <w:p>
      <w:pPr>
        <w:spacing w:after="0"/>
        <w:ind w:left="0"/>
        <w:jc w:val="both"/>
      </w:pPr>
      <w:r>
        <w:rPr>
          <w:rFonts w:ascii="Times New Roman"/>
          <w:b w:val="false"/>
          <w:i w:val="false"/>
          <w:color w:val="000000"/>
          <w:sz w:val="28"/>
        </w:rPr>
        <w:t>
      Комитеттің қарамағындағы ұйымдардың тізбесі</w:t>
      </w:r>
    </w:p>
    <w:p>
      <w:pPr>
        <w:spacing w:after="0"/>
        <w:ind w:left="0"/>
        <w:jc w:val="both"/>
      </w:pPr>
      <w:r>
        <w:rPr>
          <w:rFonts w:ascii="Times New Roman"/>
          <w:b w:val="false"/>
          <w:i w:val="false"/>
          <w:color w:val="000000"/>
          <w:sz w:val="28"/>
        </w:rPr>
        <w:t>
      Қазақстан Республикасының Өнеркәсіп және құрылыс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92" w:id="8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күші жойылған кейбір бұйрықтары</w:t>
      </w:r>
    </w:p>
    <w:bookmarkEnd w:id="89"/>
    <w:bookmarkStart w:name="z93" w:id="90"/>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Мемлекеттік қорғаныстық тапсырыс комитет" республикалық мемлекеттік мекемесінің ережесін бекiту туралы" Қазақстан Республикасы Индустрия және инфрақұрылымдық даму министрінің 2019 жылғы 4 қарашадағы № 822 </w:t>
      </w:r>
      <w:r>
        <w:rPr>
          <w:rFonts w:ascii="Times New Roman"/>
          <w:b w:val="false"/>
          <w:i w:val="false"/>
          <w:color w:val="000000"/>
          <w:sz w:val="28"/>
        </w:rPr>
        <w:t>бұйрығы</w:t>
      </w:r>
      <w:r>
        <w:rPr>
          <w:rFonts w:ascii="Times New Roman"/>
          <w:b w:val="false"/>
          <w:i w:val="false"/>
          <w:color w:val="000000"/>
          <w:sz w:val="28"/>
        </w:rPr>
        <w:t>.</w:t>
      </w:r>
    </w:p>
    <w:bookmarkEnd w:id="90"/>
    <w:bookmarkStart w:name="z94" w:id="9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ережесін бекiту туралы" Қазақстан Республикасы Индустрия және инфрақұрылымдық даму министрінің 2019 жылғы 4 қарашадағы № 822 бұйрығына толықтыру енгізу туралы" Қазақстан Республикасы Индустрия және инфрақұрылымдық даму министрінің міндетін атқарушының 2020 жылғы 21 ақпандағы № 84 </w:t>
      </w:r>
      <w:r>
        <w:rPr>
          <w:rFonts w:ascii="Times New Roman"/>
          <w:b w:val="false"/>
          <w:i w:val="false"/>
          <w:color w:val="000000"/>
          <w:sz w:val="28"/>
        </w:rPr>
        <w:t>бұйрығы</w:t>
      </w:r>
      <w:r>
        <w:rPr>
          <w:rFonts w:ascii="Times New Roman"/>
          <w:b w:val="false"/>
          <w:i w:val="false"/>
          <w:color w:val="000000"/>
          <w:sz w:val="28"/>
        </w:rPr>
        <w:t>.</w:t>
      </w:r>
    </w:p>
    <w:bookmarkEnd w:id="91"/>
    <w:bookmarkStart w:name="z95" w:id="92"/>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2021 жылғы 21 сәуірдегі № 183 бұйрығымен бекітілген Қазақстан Республикасы Индустрия және инфрақұрылымдық даму министрлігінің кейбір бұйрықтарының тізбесінің </w:t>
      </w:r>
      <w:r>
        <w:rPr>
          <w:rFonts w:ascii="Times New Roman"/>
          <w:b w:val="false"/>
          <w:i w:val="false"/>
          <w:color w:val="000000"/>
          <w:sz w:val="28"/>
        </w:rPr>
        <w:t>5-тармағына</w:t>
      </w:r>
      <w:r>
        <w:rPr>
          <w:rFonts w:ascii="Times New Roman"/>
          <w:b w:val="false"/>
          <w:i w:val="false"/>
          <w:color w:val="000000"/>
          <w:sz w:val="28"/>
        </w:rPr>
        <w:t xml:space="preserve"> өзгерістер мен толықтырулар енгізілді.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