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7d65" w14:textId="89b7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16 тамыздағы № 339/НҚ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мынадай мазмұндағы 36-1-тармақпен толықтырылсын:</w:t>
      </w:r>
    </w:p>
    <w:bookmarkEnd w:id="0"/>
    <w:bookmarkStart w:name="z4"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Абоненттік нөмірді "электрондық үкіметтің" веб-порталының есептік жазбасына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51 және 52-тармақтар мынадай редакцияда жазылсын:</w:t>
      </w:r>
    </w:p>
    <w:bookmarkEnd w:id="2"/>
    <w:bookmarkStart w:name="z6"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азаматтарын тұрғылықты жері бойынша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уақытша болатын (тұратын) жері бойынша уақытша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мынадай мазмұндағы 52-1-52-3-тармақтармен толықтырылсын:</w:t>
      </w:r>
    </w:p>
    <w:bookmarkEnd w:id="4"/>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00201001-2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тұрақты тұратын шетелдіктер мен азаматтығы жоқ адамдарды тұрғылықты жері бойынша тұрақты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тұрғылықты жері бойынша уақытша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мәртебесін алған шетелдіктер мен азаматтығы жоқ адамдарды тұрғылықты жері бойынша уақытша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60-68-тармақтар мынадай мазмұндағы 68-1-тармақпен толықтырылсын:</w:t>
      </w:r>
    </w:p>
    <w:bookmarkEnd w:id="6"/>
    <w:bookmarkStart w:name="z10"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00201007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хал актілерін тіркеу туралы қайталама куәліктер немесе анықтамалар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i w:val="false"/>
                <w:color w:val="000000"/>
                <w:sz w:val="20"/>
              </w:rPr>
              <w:t>. Нормативтік құқықтық актілерді мемлекеттік тіркеу тізілімінде № 10764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(ерлі-зайыптыболуды) бұзу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Өлімді тіркеу туралы хабарлама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129-134-тармақтар мынадай мазмұндағы 134-1 мен 134-2-тармақтармен толықтырылсын:</w:t>
      </w:r>
    </w:p>
    <w:bookmarkEnd w:id="8"/>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00203002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Шетелдіктер мен азаматтығы жоқ адамдарға Қазақстан Республикасында </w:t>
            </w:r>
            <w:r>
              <w:rPr>
                <w:rFonts w:ascii="Times New Roman"/>
                <w:b/>
                <w:i w:val="false"/>
                <w:color w:val="000000"/>
                <w:sz w:val="20"/>
              </w:rPr>
              <w:t>уақытша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Шетелдіктер мен азаматтығы жоқ адамдарға отбасының бірігуіне байланысты Қазақстан Республикасында </w:t>
            </w:r>
            <w:r>
              <w:rPr>
                <w:rFonts w:ascii="Times New Roman"/>
                <w:b/>
                <w:i w:val="false"/>
                <w:color w:val="000000"/>
                <w:sz w:val="20"/>
              </w:rPr>
              <w:t>уақытша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"Шетелдіктер мен азаматтығы жоқ адамдарға Қазақстан Республикасында уақытша және тұрақты тұруға рұқсат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i w:val="false"/>
                <w:color w:val="000000"/>
                <w:sz w:val="20"/>
              </w:rPr>
              <w:t xml:space="preserve">. </w:t>
            </w:r>
            <w:r>
              <w:rPr>
                <w:rFonts w:ascii="Times New Roman"/>
                <w:b/>
                <w:i w:val="false"/>
                <w:color w:val="000000"/>
                <w:sz w:val="20"/>
              </w:rPr>
              <w:t>Нормативтік құқықтық актілерді мемлекеттік тіркеу тізілімінде № 12880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еңбек қызметін жүзеге асыру үшін Қазақстан Республикасында уақытша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оқу орындарында білім алу үшін Қазақстан Республикасында уақытша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медициналық мекемелерде стационарлық емдеуден өту үшін Қазақстан Республикасында уақытша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 үшін шетелдіктер мен азаматтығы жоқ адамдарға Қазақстан Республикасында уақытша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кәсіпкерлік қызметті жүзеге асыру үшін шетелдіктерге және азаматтығы жоқ адамдарға Қазақстан Республикасында уақытша тұруға рұқсат беру (бизнес-көшіп келушілерге)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136-137-тармақтар мынадай редакцияда жазылсын:</w:t>
      </w:r>
    </w:p>
    <w:bookmarkEnd w:id="10"/>
    <w:bookmarkStart w:name="z14"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00203004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тұрақты тұратын азаматтығы жоқ адамдарға куәліктер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i w:val="false"/>
                <w:color w:val="000000"/>
                <w:sz w:val="20"/>
              </w:rPr>
              <w:t>. Нормативтік құқықтық актілерді мемлекеттік тіркеу тізілімінде № 20195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шетелдіктерге тұруға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тіркелді</w:t>
            </w:r>
          </w:p>
        </w:tc>
      </w:tr>
    </w:tbl>
    <w:p>
      <w:pPr>
        <w:spacing w:after="0"/>
        <w:ind w:left="0"/>
        <w:jc w:val="both"/>
      </w:pP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195 және 196-тармақтар мынадай редакцияда жазылсын:</w:t>
      </w:r>
    </w:p>
    <w:bookmarkEnd w:id="12"/>
    <w:bookmarkStart w:name="z16" w:id="13"/>
    <w:p>
      <w:pPr>
        <w:spacing w:after="0"/>
        <w:ind w:left="0"/>
        <w:jc w:val="both"/>
      </w:pPr>
      <w:r>
        <w:rPr>
          <w:rFonts w:ascii="Times New Roman"/>
          <w:b w:val="false"/>
          <w:i w:val="false"/>
          <w:color w:val="000000"/>
          <w:sz w:val="28"/>
        </w:rPr>
        <w:t xml:space="preserve">
      "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 туғанда берілетін және бала күтіміне байланысты жәрдемақыларды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25 мамырда № 32571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(мүгедектігі бар бала) тәрбиелеп отырған анаға немесе әкеге, бала асырап алушыға, қамқоршыға (қорғаншыға)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20 маусымда № 32851 болып тіркелді</w:t>
            </w:r>
          </w:p>
        </w:tc>
      </w:tr>
    </w:tbl>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198-тармақ мынадай редакцияда жазылсын:</w:t>
      </w:r>
    </w:p>
    <w:bookmarkEnd w:id="14"/>
    <w:bookmarkStart w:name="z18" w:id="15"/>
    <w:p>
      <w:pPr>
        <w:spacing w:after="0"/>
        <w:ind w:left="0"/>
        <w:jc w:val="both"/>
      </w:pPr>
      <w:r>
        <w:rPr>
          <w:rFonts w:ascii="Times New Roman"/>
          <w:b w:val="false"/>
          <w:i w:val="false"/>
          <w:color w:val="000000"/>
          <w:sz w:val="28"/>
        </w:rPr>
        <w:t xml:space="preserve">
      "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25 мамырда № 32571 болып тіркелді</w:t>
            </w:r>
          </w:p>
        </w:tc>
      </w:tr>
    </w:tbl>
    <w:p>
      <w:pPr>
        <w:spacing w:after="0"/>
        <w:ind w:left="0"/>
        <w:jc w:val="both"/>
      </w:pP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200-тармақ мынадай редакцияда жазылсын:</w:t>
      </w:r>
    </w:p>
    <w:bookmarkEnd w:id="16"/>
    <w:bookmarkStart w:name="z20" w:id="17"/>
    <w:p>
      <w:pPr>
        <w:spacing w:after="0"/>
        <w:ind w:left="0"/>
        <w:jc w:val="both"/>
      </w:pPr>
      <w:r>
        <w:rPr>
          <w:rFonts w:ascii="Times New Roman"/>
          <w:b w:val="false"/>
          <w:i w:val="false"/>
          <w:color w:val="000000"/>
          <w:sz w:val="28"/>
        </w:rPr>
        <w:t xml:space="preserve">
      "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Көпбалалы отбасыға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25 мамырда № 32571 болып тіркелді</w:t>
            </w:r>
          </w:p>
        </w:tc>
      </w:tr>
    </w:tbl>
    <w:p>
      <w:pPr>
        <w:spacing w:after="0"/>
        <w:ind w:left="0"/>
        <w:jc w:val="both"/>
      </w:pP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мынадай мазмұндағы 210-1-тармақпен толықтырылсын:</w:t>
      </w:r>
    </w:p>
    <w:bookmarkEnd w:id="18"/>
    <w:bookmarkStart w:name="z22" w:id="19"/>
    <w:p>
      <w:pPr>
        <w:spacing w:after="0"/>
        <w:ind w:left="0"/>
        <w:jc w:val="both"/>
      </w:pPr>
      <w:r>
        <w:rPr>
          <w:rFonts w:ascii="Times New Roman"/>
          <w:b w:val="false"/>
          <w:i w:val="false"/>
          <w:color w:val="000000"/>
          <w:sz w:val="28"/>
        </w:rPr>
        <w:t xml:space="preserve">
      "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00403009 -1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ұйымдарының білім алушылары мен тәрбиеленушілеріне қаржылық және материалдық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212-тармақ мынадай редакцияда жазылсын:</w:t>
      </w:r>
    </w:p>
    <w:bookmarkEnd w:id="20"/>
    <w:bookmarkStart w:name="z24"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 Қазақстан Республикасы Оқу-ағарту министрінің 2023 жылғы 3 сәуірдегі № 82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4 сәуірде № 32226 болып тіркелді</w:t>
            </w:r>
          </w:p>
        </w:tc>
      </w:tr>
    </w:tbl>
    <w:p>
      <w:pPr>
        <w:spacing w:after="0"/>
        <w:ind w:left="0"/>
        <w:jc w:val="both"/>
      </w:pP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221-тармақ мынадай редакцияда жазылсын:</w:t>
      </w:r>
    </w:p>
    <w:bookmarkEnd w:id="22"/>
    <w:bookmarkStart w:name="z26" w:id="23"/>
    <w:p>
      <w:pPr>
        <w:spacing w:after="0"/>
        <w:ind w:left="0"/>
        <w:jc w:val="both"/>
      </w:pPr>
      <w:r>
        <w:rPr>
          <w:rFonts w:ascii="Times New Roman"/>
          <w:b w:val="false"/>
          <w:i w:val="false"/>
          <w:color w:val="000000"/>
          <w:sz w:val="28"/>
        </w:rPr>
        <w:t xml:space="preserve">
      "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балаларды үйде оқытуға жұмсалған шығындарды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2021 жылғы 26 наурызда № 22394 болып тіркелді</w:t>
            </w:r>
          </w:p>
        </w:tc>
      </w:tr>
    </w:tbl>
    <w:p>
      <w:pPr>
        <w:spacing w:after="0"/>
        <w:ind w:left="0"/>
        <w:jc w:val="both"/>
      </w:pP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222 және 223-тармақтар мынадай редакцияда жазылсын:</w:t>
      </w:r>
    </w:p>
    <w:bookmarkEnd w:id="24"/>
    <w:bookmarkStart w:name="z28" w:id="25"/>
    <w:p>
      <w:pPr>
        <w:spacing w:after="0"/>
        <w:ind w:left="0"/>
        <w:jc w:val="both"/>
      </w:pPr>
      <w:r>
        <w:rPr>
          <w:rFonts w:ascii="Times New Roman"/>
          <w:b w:val="false"/>
          <w:i w:val="false"/>
          <w:color w:val="000000"/>
          <w:sz w:val="28"/>
        </w:rPr>
        <w:t xml:space="preserve">
      "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"Отбасы және балалар саласындағы қағидаларды бекіту туралы" Қазақстан Республикасы Оқу-ағарту министрінің 2023 жылғы 30 маусымдағы № 188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1 шiлдеде № 33011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саласындағы қағидаларды бекіту туралы" Қазақстан Республикасы Оқу-ағарту министрінің 2023 жылғы 30 маусымдағы № 188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1 шiлдеде № 33011 болып тіркелді.</w:t>
            </w:r>
          </w:p>
        </w:tc>
      </w:tr>
    </w:tbl>
    <w:p>
      <w:pPr>
        <w:spacing w:after="0"/>
        <w:ind w:left="0"/>
        <w:jc w:val="both"/>
      </w:pP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227-тармақ мынадай редакцияда жазылсын:</w:t>
      </w:r>
    </w:p>
    <w:bookmarkEnd w:id="26"/>
    <w:bookmarkStart w:name="z30" w:id="27"/>
    <w:p>
      <w:pPr>
        <w:spacing w:after="0"/>
        <w:ind w:left="0"/>
        <w:jc w:val="both"/>
      </w:pPr>
      <w:r>
        <w:rPr>
          <w:rFonts w:ascii="Times New Roman"/>
          <w:b w:val="false"/>
          <w:i w:val="false"/>
          <w:color w:val="000000"/>
          <w:sz w:val="28"/>
        </w:rPr>
        <w:t xml:space="preserve">
      "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Жетім баланы және (немесе) ата-анасының қамқорлығынсыз қалған баланы асырап алуға байланысты біржолғы ақшалай төлемді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"Отбасы және балалар саласындағы қағидаларды бекіту туралы" Қазақстан Республикасы Оқу-ағарту министрінің 2023 жылғы 30 маусымдағы № 188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1 шiлдеде № 33011 болып тіркелді.</w:t>
            </w:r>
          </w:p>
        </w:tc>
      </w:tr>
    </w:tbl>
    <w:p>
      <w:pPr>
        <w:spacing w:after="0"/>
        <w:ind w:left="0"/>
        <w:jc w:val="both"/>
      </w:pP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255-258-тармақтар мынадай мазмұндағы 258-1-258-2-тармақтармен толықтырылсын:</w:t>
      </w:r>
    </w:p>
    <w:bookmarkEnd w:id="28"/>
    <w:bookmarkStart w:name="z3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00501009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бекіту туралы" Қазақстан Республикасы Ауыл шаруашылығы министрінің 2015 жылғы 30 наурыздағы № 4-3/267 </w:t>
            </w:r>
            <w:r>
              <w:rPr>
                <w:rFonts w:ascii="Times New Roman"/>
                <w:b w:val="false"/>
                <w:i w:val="false"/>
                <w:color w:val="000000"/>
                <w:sz w:val="20"/>
              </w:rPr>
              <w:t>бұйрығы</w:t>
            </w:r>
            <w:r>
              <w:rPr>
                <w:rFonts w:ascii="Times New Roman"/>
                <w:b/>
                <w:i w:val="false"/>
                <w:color w:val="000000"/>
                <w:sz w:val="20"/>
              </w:rPr>
              <w:t>. Нормативтік құқықтық актілері мемлекеттік тіркеу тізілімінде № 11702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 есебінен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туралы мәліметтерді өзектендіру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кепілінің (немесе өзге де ауыртпалықтардың) болуы (болмауы)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259-тармақ алынып тасталсын;</w:t>
      </w:r>
    </w:p>
    <w:bookmarkEnd w:id="30"/>
    <w:bookmarkStart w:name="z34" w:id="31"/>
    <w:p>
      <w:pPr>
        <w:spacing w:after="0"/>
        <w:ind w:left="0"/>
        <w:jc w:val="both"/>
      </w:pPr>
      <w:r>
        <w:rPr>
          <w:rFonts w:ascii="Times New Roman"/>
          <w:b w:val="false"/>
          <w:i w:val="false"/>
          <w:color w:val="000000"/>
          <w:sz w:val="28"/>
        </w:rPr>
        <w:t>
      мынадай мазмұндағы 315-1-315-12-тармақтармен толықтырылсын:</w:t>
      </w:r>
    </w:p>
    <w:bookmarkEnd w:id="31"/>
    <w:bookmarkStart w:name="z35" w:id="32"/>
    <w:p>
      <w:pPr>
        <w:spacing w:after="0"/>
        <w:ind w:left="0"/>
        <w:jc w:val="both"/>
      </w:pPr>
      <w:r>
        <w:rPr>
          <w:rFonts w:ascii="Times New Roman"/>
          <w:b w:val="false"/>
          <w:i w:val="false"/>
          <w:color w:val="000000"/>
          <w:sz w:val="28"/>
        </w:rPr>
        <w:t xml:space="preserve">
      "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00601012-1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мен медициналық бұйымдарға бағаны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ТМККК шеңберінде және (немесе) МӘМС жүйесінде отандық өндірушілер үшін дәрілік заттардың бағасын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ДСМ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отандық өндірушілер үшін дәрілік заттардың бағасын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шетелдік өндірушілер үшін дәрілік заттардың бағасын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шетелдік өндірушілер үшін дәрілік заттардың бағасын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өндірілетін медициналық мақсаттағы бұйымдарға арналған медициналық бұйымдардың бағасын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өндірілетін медициналық мақсаттағы бұйымдарға арналған медициналық бұйымдардың бағасын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әкелетін медициналық мақсаттағы бұйымдар үшін медициналық бұйымдардың бағасын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әкелетін медициналық мақсаттағы бұйымдар үшін медициналық бұйымдардың бағасын қайта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мынадай мазмұндағы 357-1-тармақпен толықтырылсын:</w:t>
      </w:r>
    </w:p>
    <w:bookmarkEnd w:id="33"/>
    <w:bookmarkStart w:name="z3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00603006-1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Қазақстан Республикасы Ішкі істер министрлігі Қылмыстық-атқару жүйесі комитетінің қылмыстық-атқару (пенитенциарлық) жүйесінің мекемелерінде орналасқан объектілердегі гигиеналық нормативтерге сәйкестігі туралы санитариялық-эпидемиологиялық қорытындылар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371-тармақ мынадай редакцияда жазылсын:</w:t>
      </w:r>
    </w:p>
    <w:bookmarkEnd w:id="35"/>
    <w:bookmarkStart w:name="z39" w:id="36"/>
    <w:p>
      <w:pPr>
        <w:spacing w:after="0"/>
        <w:ind w:left="0"/>
        <w:jc w:val="both"/>
      </w:pPr>
      <w:r>
        <w:rPr>
          <w:rFonts w:ascii="Times New Roman"/>
          <w:b w:val="false"/>
          <w:i w:val="false"/>
          <w:color w:val="000000"/>
          <w:sz w:val="28"/>
        </w:rPr>
        <w:t xml:space="preserve">
      "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іздеп жүрген адамдарды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20 маусымда № 32850 болып тіркелді</w:t>
            </w:r>
          </w:p>
        </w:tc>
      </w:tr>
    </w:tbl>
    <w:p>
      <w:pPr>
        <w:spacing w:after="0"/>
        <w:ind w:left="0"/>
        <w:jc w:val="both"/>
      </w:pP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374-тармақ мынадай редакцияда жазылсын:</w:t>
      </w:r>
    </w:p>
    <w:bookmarkEnd w:id="37"/>
    <w:bookmarkStart w:name="z41" w:id="38"/>
    <w:p>
      <w:pPr>
        <w:spacing w:after="0"/>
        <w:ind w:left="0"/>
        <w:jc w:val="both"/>
      </w:pPr>
      <w:r>
        <w:rPr>
          <w:rFonts w:ascii="Times New Roman"/>
          <w:b w:val="false"/>
          <w:i w:val="false"/>
          <w:color w:val="000000"/>
          <w:sz w:val="28"/>
        </w:rPr>
        <w:t xml:space="preserve">
      "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20 маусымда № 32850 болып тіркелді</w:t>
            </w:r>
          </w:p>
        </w:tc>
      </w:tr>
    </w:tbl>
    <w:p>
      <w:pPr>
        <w:spacing w:after="0"/>
        <w:ind w:left="0"/>
        <w:jc w:val="both"/>
      </w:pP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375-тармақ мынадай редакцияда жазылсын:</w:t>
      </w:r>
    </w:p>
    <w:bookmarkEnd w:id="39"/>
    <w:bookmarkStart w:name="z43" w:id="40"/>
    <w:p>
      <w:pPr>
        <w:spacing w:after="0"/>
        <w:ind w:left="0"/>
        <w:jc w:val="both"/>
      </w:pPr>
      <w:r>
        <w:rPr>
          <w:rFonts w:ascii="Times New Roman"/>
          <w:b w:val="false"/>
          <w:i w:val="false"/>
          <w:color w:val="000000"/>
          <w:sz w:val="28"/>
        </w:rPr>
        <w:t xml:space="preserve">
      "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қамтуға жәрдемдесудің белсенді шараларына қатысуға жолдамалар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2021 жылғы 26 наурызда № 22394 болып тіркелді</w:t>
            </w:r>
          </w:p>
        </w:tc>
      </w:tr>
    </w:tbl>
    <w:p>
      <w:pPr>
        <w:spacing w:after="0"/>
        <w:ind w:left="0"/>
        <w:jc w:val="both"/>
      </w:pP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мынадай мазмұндағы 375-1-тармақпен толықтырылсын:</w:t>
      </w:r>
    </w:p>
    <w:bookmarkEnd w:id="41"/>
    <w:bookmarkStart w:name="z45"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00701004-1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 әлеуметтік қорғау саласындағы әлеуметтік қызметкерлерді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376-381-тармақтар мынадай редакцияда жазылсын:</w:t>
      </w:r>
    </w:p>
    <w:bookmarkEnd w:id="4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берушілерге шетелдік жұмыс күшін тартуға рұқсат беру немесе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екінші, үшінші, төртінші санаттар бойынша және маусымдық шетелдік қызметкерлер үшін шетелдік жұмыс күшін тартуға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30 маусымда № 32977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қайта рәсімдеу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 алу немесе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рұқсатты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қызметкердің тегінің, атының, әкесінің атының, жеке басын куәландыратын құжаттың нөмірі мен сериясының өзгеруіне байланысты және Қазақстан Республикасының жұмыс беруші-заңды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деректемелері өзгерген жағдайда рұқсатты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382-385-тармақтар мынадай редакцияда жазылсын:</w:t>
      </w:r>
    </w:p>
    <w:bookmarkEnd w:id="44"/>
    <w:bookmarkStart w:name="z48" w:id="45"/>
    <w:p>
      <w:pPr>
        <w:spacing w:after="0"/>
        <w:ind w:left="0"/>
        <w:jc w:val="both"/>
      </w:pPr>
      <w:r>
        <w:rPr>
          <w:rFonts w:ascii="Times New Roman"/>
          <w:b w:val="false"/>
          <w:i w:val="false"/>
          <w:color w:val="000000"/>
          <w:sz w:val="28"/>
        </w:rPr>
        <w:t xml:space="preserve">
      "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00702002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бетінше жұмысқа орналасуы үшін шетелдікке немесе азаматтығы жоқ адамға біліктілігінің сәйкестігі туралы анықтама беру немесе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бетінше жұмысқа орналасуы үшін шетелдікке немесе азаматтығы жоқ адамға біліктілігінің сәйкестігі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Премьер-Министрінің орынбасары - Еңбек және халықты әлеуметтік қорғау министрінің 2023 жылғы 22 маусымдағы № 236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23 маусымда № 32887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шетелдікке немесе азаматтығы жоқ адамға біліктілігінің сәйкестігі туралы анықтаманы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немесе азаматтығы жоқ адамдардың тегі, аты, әкесінің аты (бар болса), жеке басын куәландыратын құжаттың нөмірі мен сериясы өзгерген жағдайда өз бетінше жұмысқа орналасу үшін шетелдікке немесе азаматтығы жоқ адамға біліктілігінің сәйкестігі туралы анықтаманы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жоғалған немесе бүлінген жағдайда өз бетінше жұмысқа орналасу үшін шетелдікке немесе азаматтығы жоқ адамға біліктілігінің сәйкестігі туралы анықтаманың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386-390-тармақтар мынадай редакцияда жазылсын:</w:t>
      </w:r>
    </w:p>
    <w:bookmarkEnd w:id="46"/>
    <w:bookmarkStart w:name="z50" w:id="47"/>
    <w:p>
      <w:pPr>
        <w:spacing w:after="0"/>
        <w:ind w:left="0"/>
        <w:jc w:val="both"/>
      </w:pPr>
      <w:r>
        <w:rPr>
          <w:rFonts w:ascii="Times New Roman"/>
          <w:b w:val="false"/>
          <w:i w:val="false"/>
          <w:color w:val="000000"/>
          <w:sz w:val="28"/>
        </w:rPr>
        <w:t xml:space="preserve">
      "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Жасына байланысты зейнетақы төлемдерін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23 маусымда № 32890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23 маусымда № 32890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23 маусымда № 32886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 269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30 маусымда № 32961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29 маусымда № 32921 болып тіркелді</w:t>
            </w:r>
          </w:p>
        </w:tc>
      </w:tr>
    </w:tbl>
    <w:p>
      <w:pPr>
        <w:spacing w:after="0"/>
        <w:ind w:left="0"/>
        <w:jc w:val="both"/>
      </w:pP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391-тармақ мынадай редакцияда жазылсын:</w:t>
      </w:r>
    </w:p>
    <w:bookmarkEnd w:id="48"/>
    <w:bookmarkStart w:name="z52" w:id="49"/>
    <w:p>
      <w:pPr>
        <w:spacing w:after="0"/>
        <w:ind w:left="0"/>
        <w:jc w:val="both"/>
      </w:pPr>
      <w:r>
        <w:rPr>
          <w:rFonts w:ascii="Times New Roman"/>
          <w:b w:val="false"/>
          <w:i w:val="false"/>
          <w:color w:val="000000"/>
          <w:sz w:val="28"/>
        </w:rPr>
        <w:t xml:space="preserve">
      "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2021 жылғы 26 наурызда № 22394 болып тіркелді</w:t>
            </w:r>
          </w:p>
        </w:tc>
      </w:tr>
    </w:tbl>
    <w:p>
      <w:pPr>
        <w:spacing w:after="0"/>
        <w:ind w:left="0"/>
        <w:jc w:val="both"/>
      </w:pP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мынадай мазмұндағы 397-1, 397-2 және 397-3-тармақтармен толықтырылсын:</w:t>
      </w:r>
    </w:p>
    <w:bookmarkEnd w:id="50"/>
    <w:bookmarkStart w:name="z54" w:id="51"/>
    <w:p>
      <w:pPr>
        <w:spacing w:after="0"/>
        <w:ind w:left="0"/>
        <w:jc w:val="both"/>
      </w:pPr>
      <w:r>
        <w:rPr>
          <w:rFonts w:ascii="Times New Roman"/>
          <w:b w:val="false"/>
          <w:i w:val="false"/>
          <w:color w:val="000000"/>
          <w:sz w:val="28"/>
        </w:rPr>
        <w:t xml:space="preserve">
      "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00703008-1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Зейнетақы төлемдері мен жәрдемақылар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және (немесе) толық төлемегені үшін артық (қате) төленген әлеуметтік аударымдарды және (немесе) өсімпұлдарды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міндетті зейнетақы жарналарын және (немесе) өсімпұлдарды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398-404-тармақтар мынадай редакцияда жазылсын:</w:t>
      </w:r>
    </w:p>
    <w:bookmarkEnd w:id="52"/>
    <w:bookmarkStart w:name="z56" w:id="53"/>
    <w:p>
      <w:pPr>
        <w:spacing w:after="0"/>
        <w:ind w:left="0"/>
        <w:jc w:val="both"/>
      </w:pPr>
      <w:r>
        <w:rPr>
          <w:rFonts w:ascii="Times New Roman"/>
          <w:b w:val="false"/>
          <w:i w:val="false"/>
          <w:color w:val="000000"/>
          <w:sz w:val="28"/>
        </w:rPr>
        <w:t xml:space="preserve">
      "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әлеуметтік сақтандыру жүйесіне қатысушыға әлеуметтік аударымдардың жай-күйі мен қозғалысы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26 маусымда № 32897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29 маусымда № 32921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"Асыраушысынан айырылу жағдайы бойынша мемлекеттік әлеуметтік жәрдемақыларды тағайындау (тағайындаудан бас тарту) туралы шешімді есептеу, мөлшерлерін айқындау, тағайындау, жүзеге асыру, тоқтата тұру, қайта есептеу, қайта бастау, тоқтату және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23 маусымда № 32883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айырылуы жағдайы бойынша әлеуметтік төлем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23 маусымда № 32881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27 маусымдағы № 248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27 маусымда № 32912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төленетін әлеуметтік төлем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27 маусымдағы № 248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27 маусымда № 32912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 жатынан жерлеуге бір 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29 маусымда № 32925 болып тіркелді</w:t>
            </w:r>
          </w:p>
        </w:tc>
      </w:tr>
    </w:tbl>
    <w:p>
      <w:pPr>
        <w:spacing w:after="0"/>
        <w:ind w:left="0"/>
        <w:jc w:val="both"/>
      </w:pP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406, 407-430-тармақтар мынадай редакцияда жазылсын:</w:t>
      </w:r>
    </w:p>
    <w:bookmarkEnd w:id="54"/>
    <w:bookmarkStart w:name="z58" w:id="55"/>
    <w:p>
      <w:pPr>
        <w:spacing w:after="0"/>
        <w:ind w:left="0"/>
        <w:jc w:val="both"/>
      </w:pPr>
      <w:r>
        <w:rPr>
          <w:rFonts w:ascii="Times New Roman"/>
          <w:b w:val="false"/>
          <w:i w:val="false"/>
          <w:color w:val="000000"/>
          <w:sz w:val="28"/>
        </w:rPr>
        <w:t xml:space="preserve">
      "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көмекті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23 маусымда № 32885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1 маусымда № 32659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бойынша Ұлы Отан соғысына қатысушыларға теңестірілген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алған жаралануы, контузиясы, мертігуі немесе ауруы салдарынан қайтыс болған мүгедектің жұбайына (зайыбына) немесе жеңілдіктер бойынша Ұлы Отан соғысы кезеңінде алған жаралануы, контузиясы, мертігуі немесе ауруы салдарынан мүгедектігі бар адамдарға теңестірілген адамға екінші рет некеге тұрмаған арнаулы мемлекеттік жәрдемақы тағайындау, ал сондай-ақ, Ұлы Отан соғысының қайтыс болған қатысушысының, партизанның, жерасты қызметкерінің, "Ленинградты қорғағаны үшін" медалімен немесе "Қоршаудағы Ленинград тұрғынына" белгісімен марапатталған азаматтың жұбайына (зайыбына), жалпы сырқаттану, еңбек мертігуі және басқа да себептер (құқыққа қайшы себептерді қоспағанда) салдарынан мүгедектігі бар адамдар деп танылған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Социалистік Еңбек Ерлері, үш дәрежелі Еңбек Даңқы орденінің иегерлеріне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АЭС-індегі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жасайтын адамға берілетін жәрдемақыны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20 маусымда № 32851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26 наурызда № 22394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26 наурызда № 22394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куәліктердің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436-442-тармақтар мынадай редакцияда жазылсын:</w:t>
      </w:r>
    </w:p>
    <w:bookmarkEnd w:id="56"/>
    <w:bookmarkStart w:name="z60" w:id="57"/>
    <w:p>
      <w:pPr>
        <w:spacing w:after="0"/>
        <w:ind w:left="0"/>
        <w:jc w:val="both"/>
      </w:pPr>
      <w:r>
        <w:rPr>
          <w:rFonts w:ascii="Times New Roman"/>
          <w:b w:val="false"/>
          <w:i w:val="false"/>
          <w:color w:val="000000"/>
          <w:sz w:val="28"/>
        </w:rPr>
        <w:t xml:space="preserve">
      "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Мүгедектікті және/немесе еңбек ету қабілетінен айырылу дәрежесін белгілеу және/немесе қажетті әлеуметтік қорғау шараларын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29 маусымда № 32922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етуге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30 маусымда № 32993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техникалық көмекші (компенсаторлық) құралдармен қамтамасыз етуге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30 маусымда № 32993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адамдарды жеке көмекшінің қызметімен қамтамасыз етуге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30 маусымда № 32994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мүгедектігі бар адамдар үшін ымдау тілі маманының қызметімен мүгедектігі бар адамдарды қамтамасыз етуге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30 маусымда № 32992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арнаулы жүріп-тұру құралдарымен қамтамасыз етуге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30 маусымда № 32993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және мүгедектігі бар балаларды санаторийлік-курорттық емделумен қамтамасыз етуге құжаттарды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30 маусымда № 32988 болып тіркелді</w:t>
            </w:r>
          </w:p>
        </w:tc>
      </w:tr>
    </w:tbl>
    <w:p>
      <w:pPr>
        <w:spacing w:after="0"/>
        <w:ind w:left="0"/>
        <w:jc w:val="both"/>
      </w:pP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447-тармақтар мынадай редакцияда жазылсын:</w:t>
      </w:r>
    </w:p>
    <w:bookmarkEnd w:id="58"/>
    <w:bookmarkStart w:name="z62"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(отбасының) атаулы әлеуметтік көмек алушыларға тиесілігін растайтын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23 маусымда № 32885 болып тіркелді</w:t>
            </w:r>
          </w:p>
        </w:tc>
      </w:tr>
    </w:tbl>
    <w:p>
      <w:pPr>
        <w:spacing w:after="0"/>
        <w:ind w:left="0"/>
        <w:jc w:val="both"/>
      </w:pP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449-тармақтар мынадай редакцияда жазылсын:</w:t>
      </w:r>
    </w:p>
    <w:bookmarkEnd w:id="60"/>
    <w:bookmarkStart w:name="z64"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00706004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 ретінде тіркелгені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20 маусымда № 32850 болып тіркелді</w:t>
            </w:r>
          </w:p>
        </w:tc>
      </w:tr>
    </w:tbl>
    <w:p>
      <w:pPr>
        <w:spacing w:after="0"/>
        <w:ind w:left="0"/>
        <w:jc w:val="both"/>
      </w:pP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463, 464 және 465-тармақтар мынадай редакцияда жазылсын:</w:t>
      </w:r>
    </w:p>
    <w:bookmarkEnd w:id="62"/>
    <w:bookmarkStart w:name="z66"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 және/немесе лицензияға қосымшаларды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Оқу-ағарту министрінің 2022 жылғы 30 қарашадағы № 483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2022 жылғы 30 қарашада № 30833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468-тармақ алынып тасталсын;</w:t>
      </w:r>
    </w:p>
    <w:bookmarkEnd w:id="64"/>
    <w:bookmarkStart w:name="z68" w:id="65"/>
    <w:p>
      <w:pPr>
        <w:spacing w:after="0"/>
        <w:ind w:left="0"/>
        <w:jc w:val="both"/>
      </w:pPr>
      <w:r>
        <w:rPr>
          <w:rFonts w:ascii="Times New Roman"/>
          <w:b w:val="false"/>
          <w:i w:val="false"/>
          <w:color w:val="000000"/>
          <w:sz w:val="28"/>
        </w:rPr>
        <w:t>
      477 және 478-тармақтар мынадай редакцияда жазылсын:</w:t>
      </w:r>
    </w:p>
    <w:bookmarkEnd w:id="65"/>
    <w:bookmarkStart w:name="z69"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00803004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техникалық және кәсіптік, орта білімнен кейінгі білім туралы құжаттарды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техникалық және кәсіптік, орта білімнен кейінгі білім туралы құжаттарды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шiлдедегі № 230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 33219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мынадай мазмұндағы 487-1-тармақпен толықтырылсын:</w:t>
      </w:r>
    </w:p>
    <w:bookmarkEnd w:id="67"/>
    <w:bookmarkStart w:name="z71" w:id="68"/>
    <w:p>
      <w:pPr>
        <w:spacing w:after="0"/>
        <w:ind w:left="0"/>
        <w:jc w:val="both"/>
      </w:pPr>
      <w:r>
        <w:rPr>
          <w:rFonts w:ascii="Times New Roman"/>
          <w:b w:val="false"/>
          <w:i w:val="false"/>
          <w:color w:val="000000"/>
          <w:sz w:val="28"/>
        </w:rPr>
        <w:t xml:space="preserve">
      "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00803011 -1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тағылымдамадан өту конкурсына қатысу үшін құжаттарды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мынадай мазмұндағы 492-1-тармақпен толықтырылсын:</w:t>
      </w:r>
    </w:p>
    <w:bookmarkEnd w:id="69"/>
    <w:bookmarkStart w:name="z73" w:id="70"/>
    <w:p>
      <w:pPr>
        <w:spacing w:after="0"/>
        <w:ind w:left="0"/>
        <w:jc w:val="both"/>
      </w:pPr>
      <w:r>
        <w:rPr>
          <w:rFonts w:ascii="Times New Roman"/>
          <w:b w:val="false"/>
          <w:i w:val="false"/>
          <w:color w:val="000000"/>
          <w:sz w:val="28"/>
        </w:rPr>
        <w:t xml:space="preserve">
      "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00803012 -1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докторы (PhD), бейіні бойынша доктор ғылыми дәрежелерін алу үшін қорғалған диссертацияларды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497 және 498-тармақтар мынадай редакцияда жазылсын:</w:t>
      </w:r>
    </w:p>
    <w:bookmarkEnd w:id="71"/>
    <w:bookmarkStart w:name="z75"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r>
              <w:rPr>
                <w:rFonts w:ascii="Times New Roman"/>
                <w:b/>
                <w:i w:val="false"/>
                <w:color w:val="000000"/>
                <w:sz w:val="20"/>
              </w:rPr>
              <w:t>8</w:t>
            </w:r>
          </w:p>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туралы құжаттарды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және жоғары оқу орнынан кейінгі білім туралы құжаттарды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ҒЖБМ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туралы құжаттарды тану қағидаларын бекіту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Ғылым және жоғары білім министрінің 2023 жылғы 12 маусымдағы № 268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15 маусымда №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507-тармақты мынадай мазмұндағы 507-1, 507-2, 507-3 тармақтармен толықтырылсын:</w:t>
      </w:r>
    </w:p>
    <w:bookmarkEnd w:id="73"/>
    <w:bookmarkStart w:name="z77"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тіркеу (қайта тіркеу), олардың филиалдары мен өкілдіктерін есептік тіркеу (қайта тіркеу) 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(қайта тіркеу)туралы анықтама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тұлғаларды мемлекеттік тіркеу және филиалдар мен өкілдіктерді есептік тіркеу саласында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w:t>
            </w:r>
            <w:r>
              <w:rPr>
                <w:rFonts w:ascii="Times New Roman"/>
                <w:b/>
                <w:i w:val="false"/>
                <w:color w:val="000000"/>
                <w:sz w:val="20"/>
              </w:rPr>
              <w:t>. Нормативтік құқықтық актілерді мемлекеттік тіркеу тізілімінде № 20771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және жарғылық капиталдағы үлестер (оның ішінде шетелдік қатысу үлестері)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тізілімінен үзінді (бизнес-сәйкестендіру нөмірлерінің Ұлттық тізілімінен)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лауазымынан босату туралы ақпарат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8" w:id="75"/>
    <w:p>
      <w:pPr>
        <w:spacing w:after="0"/>
        <w:ind w:left="0"/>
        <w:jc w:val="both"/>
      </w:pPr>
      <w:r>
        <w:rPr>
          <w:rFonts w:ascii="Times New Roman"/>
          <w:b w:val="false"/>
          <w:i w:val="false"/>
          <w:color w:val="000000"/>
          <w:sz w:val="28"/>
        </w:rPr>
        <w:t>
      512-514-тармақтарды мынадай мазмұндағы 514-1 және 514-2-тармақтармен толықтырылсын:</w:t>
      </w:r>
    </w:p>
    <w:bookmarkEnd w:id="75"/>
    <w:bookmarkStart w:name="z79"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қызметін тоқтатуды мемлекеттік тіркеу, филиал мен өкілдікті есептік тіркеуден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Таратудың негізі бойынша заңды тұлғаның қызметін тоқтату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тұлғаларды мемлекеттік тіркеу және филиалдар мен өкілдіктерді есептік тіркеу саласында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0"/>
              </w:rPr>
              <w:t>бұйрығы</w:t>
            </w:r>
            <w:r>
              <w:rPr>
                <w:rFonts w:ascii="Times New Roman"/>
                <w:b/>
                <w:i w:val="false"/>
                <w:color w:val="000000"/>
                <w:sz w:val="20"/>
              </w:rPr>
              <w:t>. Нормативтік құқықтық актілерді мемлекеттік тіркеу тізілімінде № 20771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ретінде жекешелендірілген мемлекеттік кәсіпорынның қызметін тоқтатуды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тәртібімен қызметті тоқтату органның өтініші бойынша сот тәртібімен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таратылғанын растайтын құжаттың көшірмесін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алдағы уақытта тарату туралы өтініштерді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515-519-тармақтар мынадай мазмұндағы 519-1 тармақпен толықтырылсын:</w:t>
      </w:r>
    </w:p>
    <w:bookmarkEnd w:id="77"/>
    <w:bookmarkStart w:name="z81"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00903001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Сот-сараптама қызметімен, оның ішінде сот-медициналық, сот-наркологиялық және сот-психиатриялық сараптамалармен айналысуға арналған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Сот-сараптама қызметімен айналысуға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Әділетмині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"Селекциялық жетістікке айрықша құқық беруді, оны пайдалануға, ашық немесе мәжбүрлі лицензияға құқықты табыстауды Селекциялық жетістіктердің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0"/>
              </w:rPr>
              <w:t>бұйрығы</w:t>
            </w:r>
            <w:r>
              <w:rPr>
                <w:rFonts w:ascii="Times New Roman"/>
                <w:b/>
                <w:i w:val="false"/>
                <w:color w:val="000000"/>
                <w:sz w:val="20"/>
              </w:rPr>
              <w:t>. Нормативтік құқықтық актілері мемлекеттік тіркеу тізілімінде № 17332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қызметпен айналысуға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қызметпен айналысуға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сараптамалармен қызметпен айналысуға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лицензияға қосымша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558-тармақ мынадай редакцияда жазылсын:</w:t>
      </w:r>
    </w:p>
    <w:bookmarkEnd w:id="79"/>
    <w:bookmarkStart w:name="z83"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 ұйымдастырудың тиімділігін арттыруға арналған шығындарды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2022 жылғы 1 маусымда № 28320 болып тіркелді</w:t>
            </w:r>
          </w:p>
        </w:tc>
      </w:tr>
    </w:tbl>
    <w:p>
      <w:pPr>
        <w:spacing w:after="0"/>
        <w:ind w:left="0"/>
        <w:jc w:val="both"/>
      </w:pP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559-тармақ мынадай редакцияда жазылсын:</w:t>
      </w:r>
    </w:p>
    <w:bookmarkEnd w:id="81"/>
    <w:bookmarkStart w:name="z85"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Жұмыскерлердің құзыретін арттыруға арналған шығындарды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2022 жылғы 1 маусымда № 28320 болып тіркелді</w:t>
            </w:r>
          </w:p>
        </w:tc>
      </w:tr>
    </w:tbl>
    <w:p>
      <w:pPr>
        <w:spacing w:after="0"/>
        <w:ind w:left="0"/>
        <w:jc w:val="both"/>
      </w:pP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560-тармақ мынадай редакцияда жазылсын:</w:t>
      </w:r>
    </w:p>
    <w:bookmarkEnd w:id="83"/>
    <w:bookmarkStart w:name="z87"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процестерді жетілдіруге арналған шығындарды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2022 жылғы 1 маусымда № 28320 болып тіркелді</w:t>
            </w:r>
          </w:p>
        </w:tc>
      </w:tr>
    </w:tbl>
    <w:p>
      <w:pPr>
        <w:spacing w:after="0"/>
        <w:ind w:left="0"/>
        <w:jc w:val="both"/>
      </w:pP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561-тармақ мынадай редакцияда жазылсын:</w:t>
      </w:r>
    </w:p>
    <w:bookmarkEnd w:id="85"/>
    <w:bookmarkStart w:name="z89"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00906011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 өңделген тауарларды, жұмыстар мен көрсетілетін қызметтерді ішкі нарықта ілгеріту бойынша өнеркәсіптік-инновациялық қызмет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Индустрия және инфрақұрылымдық даму министрінің м.а. 2022 жылғы 15 маусымдағы № 342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2022 жылғы 16 маусымда № 28504 болып тіркелді</w:t>
            </w:r>
          </w:p>
        </w:tc>
      </w:tr>
    </w:tbl>
    <w:p>
      <w:pPr>
        <w:spacing w:after="0"/>
        <w:ind w:left="0"/>
        <w:jc w:val="both"/>
      </w:pP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мынадай мазмұндағы 731-4-тармақпен толықтырылсын:</w:t>
      </w:r>
    </w:p>
    <w:bookmarkEnd w:id="87"/>
    <w:bookmarkStart w:name="z91"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01205021-4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 таралған пайдалы қазбаларды өндіруге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861-863-тармақтар мынадай редакцияда жазылсын:</w:t>
      </w:r>
    </w:p>
    <w:bookmarkEnd w:id="89"/>
    <w:bookmarkStart w:name="z93"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01601016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кедендік аумағында тауарларды қайта өңдеу шарттары туралы құжат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w:t>
            </w:r>
            <w:r>
              <w:rPr>
                <w:rFonts w:ascii="Times New Roman"/>
                <w:b w:val="false"/>
                <w:i w:val="false"/>
                <w:color w:val="000000"/>
                <w:sz w:val="20"/>
              </w:rPr>
              <w:t>бұйрығы</w:t>
            </w:r>
            <w:r>
              <w:rPr>
                <w:rFonts w:ascii="Times New Roman"/>
                <w:b/>
                <w:i w:val="false"/>
                <w:color w:val="000000"/>
                <w:sz w:val="20"/>
              </w:rPr>
              <w:t>. Нормативтік құқықтық актілерді мемлекеттік тіркеу тізілімінде № 20482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тауарларды қайта өңдеу шарттары туралы құжат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шарттары туралы құжат беру тауарларды ішкі тұтыну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мынадай мазмұндағы 896-1-тармақпен толықтырылсын:</w:t>
      </w:r>
    </w:p>
    <w:bookmarkEnd w:id="91"/>
    <w:bookmarkStart w:name="z95"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01601010-1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әлеуметтік медициналық сақтандырудың аударымдарын, жарналарын және (немесе) аударымдары және (немесе) жарналары уақтылы және (немесе) толық төлемегені үшін өсімпұлдың артық (қате) есепке жатқызылған сомаларын төлеушілерге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6" w:id="93"/>
    <w:p>
      <w:pPr>
        <w:spacing w:after="0"/>
        <w:ind w:left="0"/>
        <w:jc w:val="both"/>
      </w:pPr>
      <w:r>
        <w:rPr>
          <w:rFonts w:ascii="Times New Roman"/>
          <w:b w:val="false"/>
          <w:i w:val="false"/>
          <w:color w:val="000000"/>
          <w:sz w:val="28"/>
        </w:rPr>
        <w:t>
      904-тармақ мынадай редакцияда жазылсын:</w:t>
      </w:r>
    </w:p>
    <w:bookmarkEnd w:id="93"/>
    <w:bookmarkStart w:name="z97"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01601016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емтиханын өткізу қағидаларын бекіту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Премьер-Министрінің Орынбасары - Қазақстан Республикасы Қаржы министрінің 2014 жылғы 28 сәуірдегі № 191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2014 жылы 3 маусымда № 9479 тіркелді.</w:t>
            </w:r>
          </w:p>
        </w:tc>
      </w:tr>
    </w:tbl>
    <w:p>
      <w:pPr>
        <w:spacing w:after="0"/>
        <w:ind w:left="0"/>
        <w:jc w:val="both"/>
      </w:pP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905-тармақ мынадай редакцияда жазылсын:</w:t>
      </w:r>
    </w:p>
    <w:bookmarkEnd w:id="95"/>
    <w:bookmarkStart w:name="z99"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01601017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Соттан тыс банкроттық рәсімін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"Соттан тыс банкроттық рәсімін қолдану" мемлекеттік қызметін көрсету қағидаларын және нысандарын бекіту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Премьер-Министрінің орынбасары - Қаржы министрінің 2023 жылғы 28 ақпандағы № 218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28 ақпанда № 31976 болып тіркелді.</w:t>
            </w:r>
          </w:p>
        </w:tc>
      </w:tr>
    </w:tbl>
    <w:p>
      <w:pPr>
        <w:spacing w:after="0"/>
        <w:ind w:left="0"/>
        <w:jc w:val="both"/>
      </w:pP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911-тармақ мынадай редакцияда жазылсын:</w:t>
      </w:r>
    </w:p>
    <w:bookmarkEnd w:id="97"/>
    <w:bookmarkStart w:name="z101"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01603003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аудитор сертификатын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Жоғары аудиторлық палатасы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2" w:id="99"/>
    <w:p>
      <w:pPr>
        <w:spacing w:after="0"/>
        <w:ind w:left="0"/>
        <w:jc w:val="both"/>
      </w:pPr>
      <w:r>
        <w:rPr>
          <w:rFonts w:ascii="Times New Roman"/>
          <w:b w:val="false"/>
          <w:i w:val="false"/>
          <w:color w:val="000000"/>
          <w:sz w:val="28"/>
        </w:rPr>
        <w:t>
      1126-1133-тармақтар мынадай мазмұндағы 1133-1 мен 1133-2-тармақтармен толықтырылсын:</w:t>
      </w:r>
    </w:p>
    <w:bookmarkEnd w:id="99"/>
    <w:bookmarkStart w:name="z103"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01902004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 қызметті жүзеге асыру үшін визаларды ресімдеу (А5, С5)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0"/>
              </w:rPr>
              <w:t>бұйрығы</w:t>
            </w:r>
            <w:r>
              <w:rPr>
                <w:rFonts w:ascii="Times New Roman"/>
                <w:b/>
                <w:i w:val="false"/>
                <w:color w:val="000000"/>
                <w:sz w:val="20"/>
              </w:rPr>
              <w:t>. Нормативтік құқықтық актілерді мемлекеттік тіркеу тізілімінде а № 14531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визаларды ресімдеу (В2,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визаларды ресімдеу (С3, С4)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 бойынша визаларды ресімдеу (С7)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кету үшін визаларды ресімдеу (В 14-В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визаларды ресімдеу (В7, С9)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визаларды ресімдеу (В8, С1, С11)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 үшін визаларды ресімдеу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істер бойынша визаларды ресімдеу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виза ресімдеу (С12)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мынадай мазмұндағы 1146-1 және 1146-2-тармақтарпен толықтырылсын:</w:t>
      </w:r>
    </w:p>
    <w:bookmarkEnd w:id="101"/>
    <w:bookmarkStart w:name="z105"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02201001-2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кадастрлық ісінен құжаттардың көшірмелерін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мәліметтерін өзектендіру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мынадай мазмұндағы 1155-1 және 1155-2-тармақтармен толықтырылсын:</w:t>
      </w:r>
    </w:p>
    <w:bookmarkEnd w:id="103"/>
    <w:bookmarkStart w:name="z107"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02201016-1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жобаланатын шекараларын мемлекеттік жер кадастрының автоматтандырылған ақпараттық жүйесінің графикалық деректерімен келісу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мынадай мазмұндағы 1161-1-тармақпен толықтырылсын:</w:t>
      </w:r>
    </w:p>
    <w:bookmarkEnd w:id="105"/>
    <w:bookmarkStart w:name="z109"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02201016-1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учаскесіне жалдау шартының телнұсқасын беру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1162-тармақ алынып тасталсын;</w:t>
      </w:r>
    </w:p>
    <w:bookmarkEnd w:id="107"/>
    <w:bookmarkStart w:name="z111" w:id="108"/>
    <w:p>
      <w:pPr>
        <w:spacing w:after="0"/>
        <w:ind w:left="0"/>
        <w:jc w:val="both"/>
      </w:pPr>
      <w:r>
        <w:rPr>
          <w:rFonts w:ascii="Times New Roman"/>
          <w:b w:val="false"/>
          <w:i w:val="false"/>
          <w:color w:val="000000"/>
          <w:sz w:val="28"/>
        </w:rPr>
        <w:t>
      1163-тармақ мынадай редакцияда жазылсын:</w:t>
      </w:r>
    </w:p>
    <w:bookmarkEnd w:id="108"/>
    <w:bookmarkStart w:name="z112" w:id="109"/>
    <w:p>
      <w:pPr>
        <w:spacing w:after="0"/>
        <w:ind w:left="0"/>
        <w:jc w:val="both"/>
      </w:pPr>
      <w:r>
        <w:rPr>
          <w:rFonts w:ascii="Times New Roman"/>
          <w:b w:val="false"/>
          <w:i w:val="false"/>
          <w:color w:val="000000"/>
          <w:sz w:val="28"/>
        </w:rPr>
        <w:t xml:space="preserve">
      "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Геодезиялық пункттерді бұзуға немесе қайта салуға (ауыстыруға)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Геодезиялық пункттерді корғау, бұзу немесе қайта салу (орнын ауыстыру) туралы қағидаларды бекіту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Цифрлық даму, инновациялар және аэроғарыш өнеркәсібі министрінің 2023 жылғы 13 наурыздағы № 90/НҚ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15 наурызда № 32073 болып тіркелді</w:t>
            </w:r>
          </w:p>
        </w:tc>
      </w:tr>
    </w:tbl>
    <w:p>
      <w:pPr>
        <w:spacing w:after="0"/>
        <w:ind w:left="0"/>
        <w:jc w:val="both"/>
      </w:pP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1164 және1165-тармақтар мынадай редакцияда жазылсын:</w:t>
      </w:r>
    </w:p>
    <w:bookmarkEnd w:id="110"/>
    <w:bookmarkStart w:name="z114" w:id="111"/>
    <w:p>
      <w:pPr>
        <w:spacing w:after="0"/>
        <w:ind w:left="0"/>
        <w:jc w:val="both"/>
      </w:pPr>
      <w:r>
        <w:rPr>
          <w:rFonts w:ascii="Times New Roman"/>
          <w:b w:val="false"/>
          <w:i w:val="false"/>
          <w:color w:val="000000"/>
          <w:sz w:val="28"/>
        </w:rPr>
        <w:t xml:space="preserve">
      "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02202003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бабында пайдалану үшін" деген белгісі бар материалдар мен геодезиялық деректерді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ЦДИАӨМ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кеңістіктік деректер қорының мәліметтерін қалыптастыру, жинау, сақтау, пайдалану және беру қағидаларын бекіту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Цифрлық даму, инновациялар және аэроғарыш өнеркәсібі министрінің м.а. 2023 жылғы 31 наурыздағы № 130/НҚ </w:t>
            </w:r>
            <w:r>
              <w:rPr>
                <w:rFonts w:ascii="Times New Roman"/>
                <w:b w:val="false"/>
                <w:i w:val="false"/>
                <w:color w:val="000000"/>
                <w:sz w:val="20"/>
              </w:rPr>
              <w:t>бұйрығы</w:t>
            </w:r>
            <w:r>
              <w:rPr>
                <w:rFonts w:ascii="Times New Roman"/>
                <w:b/>
                <w:i w:val="false"/>
                <w:color w:val="000000"/>
                <w:sz w:val="20"/>
              </w:rPr>
              <w:t>. Қазақстан Республикасының Әділет министрлігінде 2023 жылғы 4 сәуірде № 32233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пайдаланылатын материалдар мен геодезиялық деректерді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15" w:id="112"/>
    <w:p>
      <w:pPr>
        <w:spacing w:after="0"/>
        <w:ind w:left="0"/>
        <w:jc w:val="both"/>
      </w:pPr>
      <w:r>
        <w:rPr>
          <w:rFonts w:ascii="Times New Roman"/>
          <w:b w:val="false"/>
          <w:i w:val="false"/>
          <w:color w:val="000000"/>
          <w:sz w:val="28"/>
        </w:rPr>
        <w:t>
      1166-тармақ алынып тасталсын;</w:t>
      </w:r>
    </w:p>
    <w:bookmarkEnd w:id="112"/>
    <w:bookmarkStart w:name="z116" w:id="113"/>
    <w:p>
      <w:pPr>
        <w:spacing w:after="0"/>
        <w:ind w:left="0"/>
        <w:jc w:val="both"/>
      </w:pPr>
      <w:r>
        <w:rPr>
          <w:rFonts w:ascii="Times New Roman"/>
          <w:b w:val="false"/>
          <w:i w:val="false"/>
          <w:color w:val="000000"/>
          <w:sz w:val="28"/>
        </w:rPr>
        <w:t>
      1196-тармақ мынадай редакцияда жазылсын:</w:t>
      </w:r>
    </w:p>
    <w:bookmarkEnd w:id="113"/>
    <w:bookmarkStart w:name="z117" w:id="114"/>
    <w:p>
      <w:pPr>
        <w:spacing w:after="0"/>
        <w:ind w:left="0"/>
        <w:jc w:val="both"/>
      </w:pPr>
      <w:r>
        <w:rPr>
          <w:rFonts w:ascii="Times New Roman"/>
          <w:b w:val="false"/>
          <w:i w:val="false"/>
          <w:color w:val="000000"/>
          <w:sz w:val="28"/>
        </w:rPr>
        <w:t xml:space="preserve">
      "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02401003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 өнеркәсіптік қауіпсіздік саласындағы жұмыстарды жүргізу құқығына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0"/>
              </w:rPr>
              <w:t>бұйрығы</w:t>
            </w:r>
            <w:r>
              <w:rPr>
                <w:rFonts w:ascii="Times New Roman"/>
                <w:b/>
                <w:i w:val="false"/>
                <w:color w:val="000000"/>
                <w:sz w:val="20"/>
              </w:rPr>
              <w:t>. Нормативтік құқықтық актілерді мемлекеттік тіркеу тізілімінде № 20340 болып тіркелген</w:t>
            </w:r>
          </w:p>
        </w:tc>
      </w:tr>
    </w:tbl>
    <w:p>
      <w:pPr>
        <w:spacing w:after="0"/>
        <w:ind w:left="0"/>
        <w:jc w:val="both"/>
      </w:pP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115"/>
    <w:bookmarkStart w:name="z119" w:id="116"/>
    <w:p>
      <w:pPr>
        <w:spacing w:after="0"/>
        <w:ind w:left="0"/>
        <w:jc w:val="both"/>
      </w:pPr>
      <w:r>
        <w:rPr>
          <w:rFonts w:ascii="Times New Roman"/>
          <w:b w:val="false"/>
          <w:i w:val="false"/>
          <w:color w:val="000000"/>
          <w:sz w:val="28"/>
        </w:rPr>
        <w:t>
      1)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16"/>
    <w:bookmarkStart w:name="z120" w:id="117"/>
    <w:p>
      <w:pPr>
        <w:spacing w:after="0"/>
        <w:ind w:left="0"/>
        <w:jc w:val="both"/>
      </w:pPr>
      <w:r>
        <w:rPr>
          <w:rFonts w:ascii="Times New Roman"/>
          <w:b w:val="false"/>
          <w:i w:val="false"/>
          <w:color w:val="000000"/>
          <w:sz w:val="28"/>
        </w:rPr>
        <w:t>
      2) осы бұйрыққа қол қойылғаннан кейін бес жұмыс күні ішінде "Қазақстан Республикасының Заңнама және құқықтық ақпарат институты" ШЖҚ РМК-ға жіберілсін.</w:t>
      </w:r>
    </w:p>
    <w:bookmarkEnd w:id="117"/>
    <w:bookmarkStart w:name="z121" w:id="1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18"/>
    <w:bookmarkStart w:name="z122" w:id="11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