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2f09a" w14:textId="112f0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Сарқан ауданы бойынша жайылымдарды басқару және оларды пайдалану жөніндегі 2023 - 2024 жылдарға арналған жоспарды бекіту туралы</w:t>
      </w:r>
    </w:p>
    <w:p>
      <w:pPr>
        <w:spacing w:after="0"/>
        <w:ind w:left="0"/>
        <w:jc w:val="both"/>
      </w:pPr>
      <w:r>
        <w:rPr>
          <w:rFonts w:ascii="Times New Roman"/>
          <w:b w:val="false"/>
          <w:i w:val="false"/>
          <w:color w:val="000000"/>
          <w:sz w:val="28"/>
        </w:rPr>
        <w:t>Жетісу облысы Сарқан аудандық мәслихатының 2023 жылғы 22 мамырдағы № 6-28 шешімі</w:t>
      </w:r>
    </w:p>
    <w:p>
      <w:pPr>
        <w:spacing w:after="0"/>
        <w:ind w:left="0"/>
        <w:jc w:val="both"/>
      </w:pPr>
      <w:bookmarkStart w:name="z7" w:id="0"/>
      <w:r>
        <w:rPr>
          <w:rFonts w:ascii="Times New Roman"/>
          <w:b w:val="false"/>
          <w:i w:val="false"/>
          <w:color w:val="000000"/>
          <w:sz w:val="28"/>
        </w:rPr>
        <w:t xml:space="preserve">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Сарқан аудандық мәслихаты ШЕШТІ:</w:t>
      </w:r>
    </w:p>
    <w:bookmarkEnd w:id="0"/>
    <w:bookmarkStart w:name="z8" w:id="1"/>
    <w:p>
      <w:pPr>
        <w:spacing w:after="0"/>
        <w:ind w:left="0"/>
        <w:jc w:val="both"/>
      </w:pPr>
      <w:r>
        <w:rPr>
          <w:rFonts w:ascii="Times New Roman"/>
          <w:b w:val="false"/>
          <w:i w:val="false"/>
          <w:color w:val="000000"/>
          <w:sz w:val="28"/>
        </w:rPr>
        <w:t xml:space="preserve">
      1. Алмалы, Аманбөктер, Амангелді, Бақалы, Екіаша, Қарабөгет, Қарашыған, Қойлық, Көктерек, Лепсі, Черкасск, Шатырбай ауылдық округтерінде және Сарқан қаласы 2023 - 2024 жылдарға арналған жайылымдарды басқару және оларды пайдалану жөніндегі жоспарлар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осы шешімнің қосымшаларына сәйкес бекітілсін.</w:t>
      </w:r>
    </w:p>
    <w:bookmarkEnd w:id="1"/>
    <w:bookmarkStart w:name="z9" w:id="2"/>
    <w:p>
      <w:pPr>
        <w:spacing w:after="0"/>
        <w:ind w:left="0"/>
        <w:jc w:val="both"/>
      </w:pPr>
      <w:r>
        <w:rPr>
          <w:rFonts w:ascii="Times New Roman"/>
          <w:b w:val="false"/>
          <w:i w:val="false"/>
          <w:color w:val="000000"/>
          <w:sz w:val="28"/>
        </w:rPr>
        <w:t>
      2. Осы шешімнің орындалуын бақылау аудандық мәслихатының "Экономика, бюджет, аграрлық сала, жер қатынастары, экология, кәсіпкерлікті дамыту және туризм мәселелер жөніндегі" тұрақты комиссиясына жүктелсін.</w:t>
      </w:r>
    </w:p>
    <w:bookmarkEnd w:id="2"/>
    <w:bookmarkStart w:name="z10" w:id="3"/>
    <w:p>
      <w:pPr>
        <w:spacing w:after="0"/>
        <w:ind w:left="0"/>
        <w:jc w:val="both"/>
      </w:pPr>
      <w:r>
        <w:rPr>
          <w:rFonts w:ascii="Times New Roman"/>
          <w:b w:val="false"/>
          <w:i w:val="false"/>
          <w:color w:val="000000"/>
          <w:sz w:val="28"/>
        </w:rPr>
        <w:t>
      3. Осы шешім оның алғашқы ресми жарияланған күнінен бастап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Сарқан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Разбеков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 қосымша</w:t>
            </w:r>
          </w:p>
        </w:tc>
      </w:tr>
    </w:tbl>
    <w:bookmarkStart w:name="z13" w:id="4"/>
    <w:p>
      <w:pPr>
        <w:spacing w:after="0"/>
        <w:ind w:left="0"/>
        <w:jc w:val="left"/>
      </w:pPr>
      <w:r>
        <w:rPr>
          <w:rFonts w:ascii="Times New Roman"/>
          <w:b/>
          <w:i w:val="false"/>
          <w:color w:val="000000"/>
        </w:rPr>
        <w:t xml:space="preserve"> Алмалы ауылдық округіндегі жайылымдарды басқару және оларды пайдалану жөніндегі 2023-2024 жылдарға арналған жоспар</w:t>
      </w:r>
    </w:p>
    <w:bookmarkEnd w:id="4"/>
    <w:bookmarkStart w:name="z14" w:id="5"/>
    <w:p>
      <w:pPr>
        <w:spacing w:after="0"/>
        <w:ind w:left="0"/>
        <w:jc w:val="both"/>
      </w:pPr>
      <w:r>
        <w:rPr>
          <w:rFonts w:ascii="Times New Roman"/>
          <w:b w:val="false"/>
          <w:i w:val="false"/>
          <w:color w:val="000000"/>
          <w:sz w:val="28"/>
        </w:rPr>
        <w:t xml:space="preserve">
      1)Құқық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w:t>
      </w:r>
    </w:p>
    <w:bookmarkEnd w:id="5"/>
    <w:bookmarkStart w:name="z15" w:id="6"/>
    <w:p>
      <w:pPr>
        <w:spacing w:after="0"/>
        <w:ind w:left="0"/>
        <w:jc w:val="both"/>
      </w:pPr>
      <w:r>
        <w:rPr>
          <w:rFonts w:ascii="Times New Roman"/>
          <w:b w:val="false"/>
          <w:i w:val="false"/>
          <w:color w:val="000000"/>
          <w:sz w:val="28"/>
        </w:rPr>
        <w:t>
      2)жайылым айналымдарының қолайлы схемасы;</w:t>
      </w:r>
    </w:p>
    <w:bookmarkEnd w:id="6"/>
    <w:bookmarkStart w:name="z16" w:id="7"/>
    <w:p>
      <w:pPr>
        <w:spacing w:after="0"/>
        <w:ind w:left="0"/>
        <w:jc w:val="both"/>
      </w:pPr>
      <w:r>
        <w:rPr>
          <w:rFonts w:ascii="Times New Roman"/>
          <w:b w:val="false"/>
          <w:i w:val="false"/>
          <w:color w:val="000000"/>
          <w:sz w:val="28"/>
        </w:rPr>
        <w:t>
      3)жайылымдардың,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7"/>
    <w:bookmarkStart w:name="z17" w:id="8"/>
    <w:p>
      <w:pPr>
        <w:spacing w:after="0"/>
        <w:ind w:left="0"/>
        <w:jc w:val="both"/>
      </w:pPr>
      <w:r>
        <w:rPr>
          <w:rFonts w:ascii="Times New Roman"/>
          <w:b w:val="false"/>
          <w:i w:val="false"/>
          <w:color w:val="000000"/>
          <w:sz w:val="28"/>
        </w:rPr>
        <w:t>
      4)жайылым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8"/>
    <w:bookmarkStart w:name="z18" w:id="9"/>
    <w:p>
      <w:pPr>
        <w:spacing w:after="0"/>
        <w:ind w:left="0"/>
        <w:jc w:val="both"/>
      </w:pPr>
      <w:r>
        <w:rPr>
          <w:rFonts w:ascii="Times New Roman"/>
          <w:b w:val="false"/>
          <w:i w:val="false"/>
          <w:color w:val="000000"/>
          <w:sz w:val="28"/>
        </w:rPr>
        <w:t>
      5)жайылымдармен қамтамасыз етілмеген жеке және (немесе) заңды тұлғалардың ауыл шаруашылығы жануарларының мал басын орналастыру үшін жайлымдарды қайта бөлу және оны берілетін жайылымдарға ауыстыру схемасы;</w:t>
      </w:r>
    </w:p>
    <w:bookmarkEnd w:id="9"/>
    <w:bookmarkStart w:name="z19" w:id="10"/>
    <w:p>
      <w:pPr>
        <w:spacing w:after="0"/>
        <w:ind w:left="0"/>
        <w:jc w:val="both"/>
      </w:pPr>
      <w:r>
        <w:rPr>
          <w:rFonts w:ascii="Times New Roman"/>
          <w:b w:val="false"/>
          <w:i w:val="false"/>
          <w:color w:val="000000"/>
          <w:sz w:val="28"/>
        </w:rPr>
        <w:t>
      6)ауылдық округ маңында орналасқан жайлымдармен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10"/>
    <w:bookmarkStart w:name="z20" w:id="11"/>
    <w:p>
      <w:pPr>
        <w:spacing w:after="0"/>
        <w:ind w:left="0"/>
        <w:jc w:val="both"/>
      </w:pPr>
      <w:r>
        <w:rPr>
          <w:rFonts w:ascii="Times New Roman"/>
          <w:b w:val="false"/>
          <w:i w:val="false"/>
          <w:color w:val="000000"/>
          <w:sz w:val="28"/>
        </w:rPr>
        <w:t>
      7)ауыл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
    <w:bookmarkStart w:name="z21" w:id="12"/>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шекараларымен аумақтары көрсетілген Сарқан ауданы, Алмалы ауылдық округінің 2023-2024 жылдарға арналған картасы;</w:t>
      </w:r>
    </w:p>
    <w:bookmarkEnd w:id="12"/>
    <w:bookmarkStart w:name="z22" w:id="13"/>
    <w:p>
      <w:pPr>
        <w:spacing w:after="0"/>
        <w:ind w:left="0"/>
        <w:jc w:val="both"/>
      </w:pPr>
      <w:r>
        <w:rPr>
          <w:rFonts w:ascii="Times New Roman"/>
          <w:b w:val="false"/>
          <w:i w:val="false"/>
          <w:color w:val="000000"/>
          <w:sz w:val="28"/>
        </w:rPr>
        <w:t>
      Алмалы ауылдық округінің жері екі учаскеден тұрады: негізгі және Талтал.</w:t>
      </w:r>
    </w:p>
    <w:bookmarkEnd w:id="13"/>
    <w:bookmarkStart w:name="z23" w:id="14"/>
    <w:p>
      <w:pPr>
        <w:spacing w:after="0"/>
        <w:ind w:left="0"/>
        <w:jc w:val="both"/>
      </w:pPr>
      <w:r>
        <w:rPr>
          <w:rFonts w:ascii="Times New Roman"/>
          <w:b w:val="false"/>
          <w:i w:val="false"/>
          <w:color w:val="000000"/>
          <w:sz w:val="28"/>
        </w:rPr>
        <w:t>
      Кадастрлық нөмірі бойынша 24-263-038, 24-263-088 тіркелген.</w:t>
      </w:r>
    </w:p>
    <w:bookmarkEnd w:id="14"/>
    <w:bookmarkStart w:name="z24" w:id="15"/>
    <w:p>
      <w:pPr>
        <w:spacing w:after="0"/>
        <w:ind w:left="0"/>
        <w:jc w:val="both"/>
      </w:pPr>
      <w:r>
        <w:rPr>
          <w:rFonts w:ascii="Times New Roman"/>
          <w:b w:val="false"/>
          <w:i w:val="false"/>
          <w:color w:val="000000"/>
          <w:sz w:val="28"/>
        </w:rPr>
        <w:t>
      Алмалы ауылдық округінің әкімшілік орталығы Алмалы ауылы.</w:t>
      </w:r>
    </w:p>
    <w:bookmarkEnd w:id="15"/>
    <w:bookmarkStart w:name="z25" w:id="16"/>
    <w:p>
      <w:pPr>
        <w:spacing w:after="0"/>
        <w:ind w:left="0"/>
        <w:jc w:val="both"/>
      </w:pPr>
      <w:r>
        <w:rPr>
          <w:rFonts w:ascii="Times New Roman"/>
          <w:b w:val="false"/>
          <w:i w:val="false"/>
          <w:color w:val="000000"/>
          <w:sz w:val="28"/>
        </w:rPr>
        <w:t>
      Алмалы ауылдық округінің негізгі учаскесінің солтүстік Ақсу ауданы мен</w:t>
      </w:r>
    </w:p>
    <w:bookmarkEnd w:id="16"/>
    <w:bookmarkStart w:name="z26" w:id="17"/>
    <w:p>
      <w:pPr>
        <w:spacing w:after="0"/>
        <w:ind w:left="0"/>
        <w:jc w:val="both"/>
      </w:pPr>
      <w:r>
        <w:rPr>
          <w:rFonts w:ascii="Times New Roman"/>
          <w:b w:val="false"/>
          <w:i w:val="false"/>
          <w:color w:val="000000"/>
          <w:sz w:val="28"/>
        </w:rPr>
        <w:t>
      Амангельді ауылдық округінің жерлерімен, шығысында Бақалы, Қойлық, Шатырбай мен Екіаша ауылдық округінің жерлерімен, оңтүстігінде Қойлық ауылдық округінің жерлерімен, оңтүстікте Аманбөктер ауылдық округінің жерлерімен, батыс пен солтүстік-батысында Сарқан ауылдық округінің жерлерімен шектеседі.</w:t>
      </w:r>
    </w:p>
    <w:bookmarkEnd w:id="17"/>
    <w:bookmarkStart w:name="z27" w:id="18"/>
    <w:p>
      <w:pPr>
        <w:spacing w:after="0"/>
        <w:ind w:left="0"/>
        <w:jc w:val="both"/>
      </w:pPr>
      <w:r>
        <w:rPr>
          <w:rFonts w:ascii="Times New Roman"/>
          <w:b w:val="false"/>
          <w:i w:val="false"/>
          <w:color w:val="000000"/>
          <w:sz w:val="28"/>
        </w:rPr>
        <w:t>
      Талтал учаскесінің солтүстік бөлігіндегі жерлері Черкасск ауылдық округінің жерлерімен; солтүстік-шығысында Көктерек ауылдық округінің жерлерімен; шығысында - Амангелді ауылдық округінің жерлерімен, оңтүстік, оңтүстік-шығысында Ақсу ауданының жерлерімен, батысында Екіаша мен Амангелді ауылдық округінің жерлерімен шектеседі.</w:t>
      </w:r>
    </w:p>
    <w:bookmarkEnd w:id="18"/>
    <w:bookmarkStart w:name="z28" w:id="19"/>
    <w:p>
      <w:pPr>
        <w:spacing w:after="0"/>
        <w:ind w:left="0"/>
        <w:jc w:val="both"/>
      </w:pPr>
      <w:r>
        <w:rPr>
          <w:rFonts w:ascii="Times New Roman"/>
          <w:b w:val="false"/>
          <w:i w:val="false"/>
          <w:color w:val="000000"/>
          <w:sz w:val="28"/>
        </w:rPr>
        <w:t>
      Алмалы ауылдық округінің аумағы Жонғар Алатау тау бөктерінде оған қосылған тау етегі жазығында орналасқан.</w:t>
      </w:r>
    </w:p>
    <w:bookmarkEnd w:id="19"/>
    <w:bookmarkStart w:name="z29" w:id="20"/>
    <w:p>
      <w:pPr>
        <w:spacing w:after="0"/>
        <w:ind w:left="0"/>
        <w:jc w:val="both"/>
      </w:pPr>
      <w:r>
        <w:rPr>
          <w:rFonts w:ascii="Times New Roman"/>
          <w:b w:val="false"/>
          <w:i w:val="false"/>
          <w:color w:val="000000"/>
          <w:sz w:val="28"/>
        </w:rPr>
        <w:t>
      Негізгі учаскесінің көп бөлігі тау бөктерінде орналасқан. Ол Жоңғар Алатауының етегінен басталып, солтүстікке қарай созылып, тау жоталарынан ағып жатқан терең, біртіндеп өліп жатқан өзен арналары арқылы бөлінген.</w:t>
      </w:r>
    </w:p>
    <w:bookmarkEnd w:id="20"/>
    <w:bookmarkStart w:name="z30" w:id="21"/>
    <w:p>
      <w:pPr>
        <w:spacing w:after="0"/>
        <w:ind w:left="0"/>
        <w:jc w:val="both"/>
      </w:pPr>
      <w:r>
        <w:rPr>
          <w:rFonts w:ascii="Times New Roman"/>
          <w:b w:val="false"/>
          <w:i w:val="false"/>
          <w:color w:val="000000"/>
          <w:sz w:val="28"/>
        </w:rPr>
        <w:t>
      Аумақтың бедері - толқынды-жазықты.</w:t>
      </w:r>
    </w:p>
    <w:bookmarkEnd w:id="21"/>
    <w:bookmarkStart w:name="z31" w:id="22"/>
    <w:p>
      <w:pPr>
        <w:spacing w:after="0"/>
        <w:ind w:left="0"/>
        <w:jc w:val="both"/>
      </w:pPr>
      <w:r>
        <w:rPr>
          <w:rFonts w:ascii="Times New Roman"/>
          <w:b w:val="false"/>
          <w:i w:val="false"/>
          <w:color w:val="000000"/>
          <w:sz w:val="28"/>
        </w:rPr>
        <w:t>
      Талтал учаскесі Балқаш көлінің оңтүстік-шығысында орналасқан, онда бірнеше ұсақ құм массивтері орналасқан. Учаскенің рельефі төбедегі құмның болуымен анықталады.</w:t>
      </w:r>
    </w:p>
    <w:bookmarkEnd w:id="22"/>
    <w:bookmarkStart w:name="z32" w:id="23"/>
    <w:p>
      <w:pPr>
        <w:spacing w:after="0"/>
        <w:ind w:left="0"/>
        <w:jc w:val="both"/>
      </w:pPr>
      <w:r>
        <w:rPr>
          <w:rFonts w:ascii="Times New Roman"/>
          <w:b w:val="false"/>
          <w:i w:val="false"/>
          <w:color w:val="000000"/>
          <w:sz w:val="28"/>
        </w:rPr>
        <w:t>
      Негізгі учаскені су басу көзі - Баскан өзені және көптеген кіші өзендер (Желісай, Аманбұлақ, Алатау, Дауеталы, Кулчансай, Ұзынбұлақ, Бұқпан).</w:t>
      </w:r>
    </w:p>
    <w:bookmarkEnd w:id="23"/>
    <w:bookmarkStart w:name="z33" w:id="24"/>
    <w:p>
      <w:pPr>
        <w:spacing w:after="0"/>
        <w:ind w:left="0"/>
        <w:jc w:val="both"/>
      </w:pPr>
      <w:r>
        <w:rPr>
          <w:rFonts w:ascii="Times New Roman"/>
          <w:b w:val="false"/>
          <w:i w:val="false"/>
          <w:color w:val="000000"/>
          <w:sz w:val="28"/>
        </w:rPr>
        <w:t>
      Негізгі учаскесінде Тәуке, Қонақпай, Тасарық, Қаражырық, Бұқпан каналдар орналасқан.</w:t>
      </w:r>
    </w:p>
    <w:bookmarkEnd w:id="24"/>
    <w:bookmarkStart w:name="z34" w:id="25"/>
    <w:p>
      <w:pPr>
        <w:spacing w:after="0"/>
        <w:ind w:left="0"/>
        <w:jc w:val="both"/>
      </w:pPr>
      <w:r>
        <w:rPr>
          <w:rFonts w:ascii="Times New Roman"/>
          <w:b w:val="false"/>
          <w:i w:val="false"/>
          <w:color w:val="000000"/>
          <w:sz w:val="28"/>
        </w:rPr>
        <w:t>
      Негізгі учаскесінде 4 мал қыстауы орналасқан, 14 бұлақ бар.</w:t>
      </w:r>
    </w:p>
    <w:bookmarkEnd w:id="25"/>
    <w:bookmarkStart w:name="z35" w:id="26"/>
    <w:p>
      <w:pPr>
        <w:spacing w:after="0"/>
        <w:ind w:left="0"/>
        <w:jc w:val="both"/>
      </w:pPr>
      <w:r>
        <w:rPr>
          <w:rFonts w:ascii="Times New Roman"/>
          <w:b w:val="false"/>
          <w:i w:val="false"/>
          <w:color w:val="000000"/>
          <w:sz w:val="28"/>
        </w:rPr>
        <w:t>
      Талтал учаскесінің аумағы біркелкі емес суланған. Шығыс бөлігі Басқан өзені мен көлдердің есебінен су басқан. Учаскенің батыс бөлігі-қыстағы шахталық құдықтар есебінен. Оларда су тұщы, жақсы сапалы.</w:t>
      </w:r>
    </w:p>
    <w:bookmarkEnd w:id="26"/>
    <w:bookmarkStart w:name="z36" w:id="27"/>
    <w:p>
      <w:pPr>
        <w:spacing w:after="0"/>
        <w:ind w:left="0"/>
        <w:jc w:val="both"/>
      </w:pPr>
      <w:r>
        <w:rPr>
          <w:rFonts w:ascii="Times New Roman"/>
          <w:b w:val="false"/>
          <w:i w:val="false"/>
          <w:color w:val="000000"/>
          <w:sz w:val="28"/>
        </w:rPr>
        <w:t>
      Талтал учаскесінде 21 мал қыстауы орналасқан, 10 шахталық құдық бар.</w:t>
      </w:r>
    </w:p>
    <w:bookmarkEnd w:id="27"/>
    <w:bookmarkStart w:name="z37" w:id="28"/>
    <w:p>
      <w:pPr>
        <w:spacing w:after="0"/>
        <w:ind w:left="0"/>
        <w:jc w:val="both"/>
      </w:pPr>
      <w:r>
        <w:rPr>
          <w:rFonts w:ascii="Times New Roman"/>
          <w:b w:val="false"/>
          <w:i w:val="false"/>
          <w:color w:val="000000"/>
          <w:sz w:val="28"/>
        </w:rPr>
        <w:t>
      Жалпы, суды тұтыну ауданы жер үсті суларымен қамтылған, бірақ сипатталған аймақта жер асты сулары мол. Суға тапшылығы жоқ.</w:t>
      </w:r>
    </w:p>
    <w:bookmarkEnd w:id="28"/>
    <w:bookmarkStart w:name="z38" w:id="29"/>
    <w:p>
      <w:pPr>
        <w:spacing w:after="0"/>
        <w:ind w:left="0"/>
        <w:jc w:val="both"/>
      </w:pPr>
      <w:r>
        <w:rPr>
          <w:rFonts w:ascii="Times New Roman"/>
          <w:b w:val="false"/>
          <w:i w:val="false"/>
          <w:color w:val="000000"/>
          <w:sz w:val="28"/>
        </w:rPr>
        <w:t>
      Жетекші қауымдар (жайылым түрлері) рельефтің барлық элементтерінде және тау етегіндегі әлсіз толқынды жазықта сақталған.</w:t>
      </w:r>
    </w:p>
    <w:bookmarkEnd w:id="29"/>
    <w:bookmarkStart w:name="z39" w:id="30"/>
    <w:p>
      <w:pPr>
        <w:spacing w:after="0"/>
        <w:ind w:left="0"/>
        <w:jc w:val="both"/>
      </w:pPr>
      <w:r>
        <w:rPr>
          <w:rFonts w:ascii="Times New Roman"/>
          <w:b w:val="false"/>
          <w:i w:val="false"/>
          <w:color w:val="000000"/>
          <w:sz w:val="28"/>
        </w:rPr>
        <w:t>
      Табиғи өсімдік жамылғысының Талтал бөлігінде айтарлықтай өзгерістер байқалмайды. Малды жайып салу салдарынан қыста шөптің көп өсуі сақталып отыр.</w:t>
      </w:r>
    </w:p>
    <w:bookmarkEnd w:id="30"/>
    <w:bookmarkStart w:name="z40" w:id="31"/>
    <w:p>
      <w:pPr>
        <w:spacing w:after="0"/>
        <w:ind w:left="0"/>
        <w:jc w:val="both"/>
      </w:pPr>
      <w:r>
        <w:rPr>
          <w:rFonts w:ascii="Times New Roman"/>
          <w:b w:val="false"/>
          <w:i w:val="false"/>
          <w:color w:val="000000"/>
          <w:sz w:val="28"/>
        </w:rPr>
        <w:t>
      Жайылымдық азықтардың қоры жайылымдық кезеніңде 180-200 күн ұзақтығымен пайдаланады.</w:t>
      </w:r>
    </w:p>
    <w:bookmarkEnd w:id="31"/>
    <w:bookmarkStart w:name="z41" w:id="32"/>
    <w:p>
      <w:pPr>
        <w:spacing w:after="0"/>
        <w:ind w:left="0"/>
        <w:jc w:val="both"/>
      </w:pPr>
      <w:r>
        <w:rPr>
          <w:rFonts w:ascii="Times New Roman"/>
          <w:b w:val="false"/>
          <w:i w:val="false"/>
          <w:color w:val="000000"/>
          <w:sz w:val="28"/>
        </w:rPr>
        <w:t>
      Іздестіру округінің жалпы ауданы 70 157 гектар құрады, оның ішінде негізгі учаскенің ауданы 25 752 гектар, Талтал учаскесінің ауданы 44 405 гектар.</w:t>
      </w:r>
    </w:p>
    <w:bookmarkEnd w:id="32"/>
    <w:bookmarkStart w:name="z42" w:id="33"/>
    <w:p>
      <w:pPr>
        <w:spacing w:after="0"/>
        <w:ind w:left="0"/>
        <w:jc w:val="both"/>
      </w:pPr>
      <w:r>
        <w:rPr>
          <w:rFonts w:ascii="Times New Roman"/>
          <w:b w:val="false"/>
          <w:i w:val="false"/>
          <w:color w:val="000000"/>
          <w:sz w:val="28"/>
        </w:rPr>
        <w:t>
      -басқа алқаптары – 1113 гектар,</w:t>
      </w:r>
    </w:p>
    <w:bookmarkEnd w:id="33"/>
    <w:bookmarkStart w:name="z43" w:id="34"/>
    <w:p>
      <w:pPr>
        <w:spacing w:after="0"/>
        <w:ind w:left="0"/>
        <w:jc w:val="both"/>
      </w:pPr>
      <w:r>
        <w:rPr>
          <w:rFonts w:ascii="Times New Roman"/>
          <w:b w:val="false"/>
          <w:i w:val="false"/>
          <w:color w:val="000000"/>
          <w:sz w:val="28"/>
        </w:rPr>
        <w:t xml:space="preserve">
      -жайылымдар – 56 712 гектар, </w:t>
      </w:r>
    </w:p>
    <w:bookmarkEnd w:id="34"/>
    <w:bookmarkStart w:name="z44" w:id="35"/>
    <w:p>
      <w:pPr>
        <w:spacing w:after="0"/>
        <w:ind w:left="0"/>
        <w:jc w:val="both"/>
      </w:pPr>
      <w:r>
        <w:rPr>
          <w:rFonts w:ascii="Times New Roman"/>
          <w:b w:val="false"/>
          <w:i w:val="false"/>
          <w:color w:val="000000"/>
          <w:sz w:val="28"/>
        </w:rPr>
        <w:t xml:space="preserve">
      -шабындықтар – 561 гектар, </w:t>
      </w:r>
    </w:p>
    <w:bookmarkEnd w:id="35"/>
    <w:bookmarkStart w:name="z45" w:id="36"/>
    <w:p>
      <w:pPr>
        <w:spacing w:after="0"/>
        <w:ind w:left="0"/>
        <w:jc w:val="both"/>
      </w:pPr>
      <w:r>
        <w:rPr>
          <w:rFonts w:ascii="Times New Roman"/>
          <w:b w:val="false"/>
          <w:i w:val="false"/>
          <w:color w:val="000000"/>
          <w:sz w:val="28"/>
        </w:rPr>
        <w:t>
      -егістік жерлер – 11 607 гектар,</w:t>
      </w:r>
    </w:p>
    <w:bookmarkEnd w:id="36"/>
    <w:bookmarkStart w:name="z46" w:id="37"/>
    <w:p>
      <w:pPr>
        <w:spacing w:after="0"/>
        <w:ind w:left="0"/>
        <w:jc w:val="both"/>
      </w:pPr>
      <w:r>
        <w:rPr>
          <w:rFonts w:ascii="Times New Roman"/>
          <w:b w:val="false"/>
          <w:i w:val="false"/>
          <w:color w:val="000000"/>
          <w:sz w:val="28"/>
        </w:rPr>
        <w:t>
      -көп жылдық екпелер – 164 гектар.</w:t>
      </w:r>
    </w:p>
    <w:bookmarkEnd w:id="37"/>
    <w:bookmarkStart w:name="z47" w:id="38"/>
    <w:p>
      <w:pPr>
        <w:spacing w:after="0"/>
        <w:ind w:left="0"/>
        <w:jc w:val="both"/>
      </w:pPr>
      <w:r>
        <w:rPr>
          <w:rFonts w:ascii="Times New Roman"/>
          <w:b w:val="false"/>
          <w:i w:val="false"/>
          <w:color w:val="000000"/>
          <w:sz w:val="28"/>
        </w:rPr>
        <w:t>
      Алмалы ауылдық округі бойынша жайылым жерлерді тексеру кезінде ауыл шаруашылығы малдарын қамтамасыз ету үшін барлығы 56 712 гектар жайылым жер бар. Оның ішінде Алмалы ауылдық округі бойынша 125 шаруа қожалықтарының жайылым алаңы – 31 814 гектарды құрайды. Ал жеке меншікке берілген 8 шаруа қожалықтарында 323 гектар жайлым жер бар. Алмалы ауылдық округі бойынша елді мекендер бөлінісінде мүйізді ірі қара аналық (сауын) мал басын орналастыру үшін қарастырылған жер көлемі – 4195,9 гектар құрайды. Ал қалған - 20 379,1 гектар аудан қорындағы жерлер есебінде.</w:t>
      </w:r>
    </w:p>
    <w:bookmarkEnd w:id="38"/>
    <w:bookmarkStart w:name="z48" w:id="39"/>
    <w:p>
      <w:pPr>
        <w:spacing w:after="0"/>
        <w:ind w:left="0"/>
        <w:jc w:val="both"/>
      </w:pPr>
      <w:r>
        <w:rPr>
          <w:rFonts w:ascii="Times New Roman"/>
          <w:b w:val="false"/>
          <w:i w:val="false"/>
          <w:color w:val="000000"/>
          <w:sz w:val="28"/>
        </w:rPr>
        <w:t>
      Алмалы ауылдық округінің негізгі жер учаскесінде 6 шаруа қожалығына тиесілі 171 гектар жекеменшік жайылым жері бар. Осы шаруа қожалықтарда барлығы: 41 бас ірі қара малы, 200 бас ұсақ мүйізді мал, 185 бас жылқы бар. Мал басына шаққанда қажетті жекеменшік жайылым көлемі – 3181,5 гектар құрайды. Қосымша керек жайылым жер көлемі –2978,5 гектар. Артық жайылым жер көлемі – 134,1 гектар.</w:t>
      </w:r>
    </w:p>
    <w:bookmarkEnd w:id="39"/>
    <w:bookmarkStart w:name="z49" w:id="40"/>
    <w:p>
      <w:pPr>
        <w:spacing w:after="0"/>
        <w:ind w:left="0"/>
        <w:jc w:val="both"/>
      </w:pPr>
      <w:r>
        <w:rPr>
          <w:rFonts w:ascii="Times New Roman"/>
          <w:b w:val="false"/>
          <w:i w:val="false"/>
          <w:color w:val="000000"/>
          <w:sz w:val="28"/>
        </w:rPr>
        <w:t>
      Талтал жер учаскесінде 2 шаруа қожалығына тиесілі 137 гектар жекеменшік жайылым жері бар. Осы шаруа қожалықтарда барлығы: 87 бас ірі қара малы, 90 бас жылқы бар. Мал басына шаққанда қажетті жекеменшік жайылым көлемі – 2047,5 гектар құрайды. Қосымша керек жайылым жер көлемі –392,3 гектар. Артық жайылым жер көлемі – 404,8 гектар.</w:t>
      </w:r>
    </w:p>
    <w:bookmarkEnd w:id="40"/>
    <w:bookmarkStart w:name="z50" w:id="41"/>
    <w:p>
      <w:pPr>
        <w:spacing w:after="0"/>
        <w:ind w:left="0"/>
        <w:jc w:val="both"/>
      </w:pPr>
      <w:r>
        <w:rPr>
          <w:rFonts w:ascii="Times New Roman"/>
          <w:b w:val="false"/>
          <w:i w:val="false"/>
          <w:color w:val="000000"/>
          <w:sz w:val="28"/>
        </w:rPr>
        <w:t>
      Барлығы негізгі, талтал жер учаскесінде 8 шаруа қожалықтарында 308 гектар жекеменшік жайылым жері бар. Түрлері бойынша малдардың саны: 128 бас ірі қара малы, 200 бас ұсақ мүйізді мал, 275 бас жылқы бар. Мал басына шаққанда қажетті жекеменшік жайылым көлемі – 5229 га құрайды. Қосымша керек жайылым жер көлемі – 3370,8 гектар. Артық жайылым жер көлемі – 538,9 гектар құрайды.</w:t>
      </w:r>
    </w:p>
    <w:bookmarkEnd w:id="41"/>
    <w:bookmarkStart w:name="z51" w:id="42"/>
    <w:p>
      <w:pPr>
        <w:spacing w:after="0"/>
        <w:ind w:left="0"/>
        <w:jc w:val="both"/>
      </w:pPr>
      <w:r>
        <w:rPr>
          <w:rFonts w:ascii="Times New Roman"/>
          <w:b w:val="false"/>
          <w:i w:val="false"/>
          <w:color w:val="000000"/>
          <w:sz w:val="28"/>
        </w:rPr>
        <w:t>
      Әкімшілік-аумақтық бөлінісі бойынша Алмалы ауылдық округінде 2 елді мекен бар. Алмалы ауылы, Абай ауылы.</w:t>
      </w:r>
    </w:p>
    <w:bookmarkEnd w:id="42"/>
    <w:bookmarkStart w:name="z52" w:id="43"/>
    <w:p>
      <w:pPr>
        <w:spacing w:after="0"/>
        <w:ind w:left="0"/>
        <w:jc w:val="both"/>
      </w:pPr>
      <w:r>
        <w:rPr>
          <w:rFonts w:ascii="Times New Roman"/>
          <w:b w:val="false"/>
          <w:i w:val="false"/>
          <w:color w:val="000000"/>
          <w:sz w:val="28"/>
        </w:rPr>
        <w:t>
      2023 жылғы 1 қаңтардағы Алмалы округінде (халықтың жеке ауласы және ЖШС, ШҚ) ірі қара мал саны - 7352 бас, оның ішінде аналық мал - 3836 бас, ұсақ мал – 24 120 бас, оның ішінде саулық мал – 12 943 бас, жылқы саны -1933 бас, оның ішінде биелер 636 бас.</w:t>
      </w:r>
    </w:p>
    <w:bookmarkEnd w:id="43"/>
    <w:bookmarkStart w:name="z53" w:id="44"/>
    <w:p>
      <w:pPr>
        <w:spacing w:after="0"/>
        <w:ind w:left="0"/>
        <w:jc w:val="both"/>
      </w:pPr>
      <w:r>
        <w:rPr>
          <w:rFonts w:ascii="Times New Roman"/>
          <w:b w:val="false"/>
          <w:i w:val="false"/>
          <w:color w:val="000000"/>
          <w:sz w:val="28"/>
        </w:rPr>
        <w:t>
      Алмалы, Абай ауылында ірі қара аналық (сауын) мал басына жайылым жер көлемі 4195,9 гектарды құрайды. Алмалы - 2032 га, Абай ауылы - 2163,9 гектар.</w:t>
      </w:r>
    </w:p>
    <w:bookmarkEnd w:id="44"/>
    <w:bookmarkStart w:name="z54" w:id="45"/>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(Алмалы ауылы, Абай ауылы) ауыл шаруашылығы жануарларының аналық (сауын сиырлар) – 1606 мал басын ұстау үшін 16 863 га көлемінде қажеттілік жайылым жер құрайды, жүктеме нормасы 10,5 га/бас.</w:t>
      </w:r>
    </w:p>
    <w:bookmarkEnd w:id="45"/>
    <w:bookmarkStart w:name="z55" w:id="46"/>
    <w:p>
      <w:pPr>
        <w:spacing w:after="0"/>
        <w:ind w:left="0"/>
        <w:jc w:val="both"/>
      </w:pPr>
      <w:r>
        <w:rPr>
          <w:rFonts w:ascii="Times New Roman"/>
          <w:b w:val="false"/>
          <w:i w:val="false"/>
          <w:color w:val="000000"/>
          <w:sz w:val="28"/>
        </w:rPr>
        <w:t>
      Алмалы ауылдық округі бойынша ірі қара мал ұстайтын 5 табын бар, оның ішінде Алмалы ауылында 4 табын, Абай ауылында 1 табын бар. Сондай-ақ Абай ауылында ұсақ мал ұстайтын 1 отар бар.</w:t>
      </w:r>
    </w:p>
    <w:bookmarkEnd w:id="46"/>
    <w:bookmarkStart w:name="z56" w:id="47"/>
    <w:p>
      <w:pPr>
        <w:spacing w:after="0"/>
        <w:ind w:left="0"/>
        <w:jc w:val="both"/>
      </w:pPr>
      <w:r>
        <w:rPr>
          <w:rFonts w:ascii="Times New Roman"/>
          <w:b w:val="false"/>
          <w:i w:val="false"/>
          <w:color w:val="000000"/>
          <w:sz w:val="28"/>
        </w:rPr>
        <w:t>
      Алмалы ауылдық округінде ветеринариялық–санитарлық объектілер әрекет етеді. Оның ішінде 1 мал қорымы, 1 ветеринариялық пункт, 1 сібір ошағы, 2 ірі қара малын қолдан ұрықтандыру пункті бар.</w:t>
      </w:r>
    </w:p>
    <w:bookmarkEnd w:id="47"/>
    <w:bookmarkStart w:name="z57" w:id="48"/>
    <w:p>
      <w:pPr>
        <w:spacing w:after="0"/>
        <w:ind w:left="0"/>
        <w:jc w:val="both"/>
      </w:pPr>
      <w:r>
        <w:rPr>
          <w:rFonts w:ascii="Times New Roman"/>
          <w:b w:val="false"/>
          <w:i w:val="false"/>
          <w:color w:val="000000"/>
          <w:sz w:val="28"/>
        </w:rPr>
        <w:t xml:space="preserve">
      Алмалы ауылдық округі бойынша қазіргі уақытта мал айдап өту орындары заңды түрде қарастырылмаған. Жұмыстар жүргізілуде. </w:t>
      </w:r>
    </w:p>
    <w:bookmarkEnd w:id="48"/>
    <w:bookmarkStart w:name="z58"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 w:id="50"/>
    <w:p>
      <w:pPr>
        <w:spacing w:after="0"/>
        <w:ind w:left="0"/>
        <w:jc w:val="both"/>
      </w:pPr>
      <w:r>
        <w:rPr>
          <w:rFonts w:ascii="Times New Roman"/>
          <w:b w:val="false"/>
          <w:i w:val="false"/>
          <w:color w:val="000000"/>
          <w:sz w:val="28"/>
        </w:rPr>
        <w:t>
      Алмалы ауылдық округі бойынша жекеменшік жер учаскелерінің меншік иелері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1"/>
          <w:p>
            <w:pPr>
              <w:spacing w:after="20"/>
              <w:ind w:left="20"/>
              <w:jc w:val="both"/>
            </w:pPr>
            <w:r>
              <w:rPr>
                <w:rFonts w:ascii="Times New Roman"/>
                <w:b w:val="false"/>
                <w:i w:val="false"/>
                <w:color w:val="000000"/>
                <w:sz w:val="20"/>
              </w:rPr>
              <w:t>
№</w:t>
            </w:r>
          </w:p>
          <w:bookmarkEnd w:id="51"/>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жалпы алаңы, га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жайылым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барлығы,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жетпіспеуі,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МҰМ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МҰМ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МҰМ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учаскесі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Темир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Сасанбаев Калел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Сасамбаев Калам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Нургожанов Ерлан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Муқыш Нургелді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Пәтқолла Болатбек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негізгі учаскесі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Талтал учаскесі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Карипов Ахметжан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талтал учаскесі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2"/>
          <w:p>
            <w:pPr>
              <w:spacing w:after="20"/>
              <w:ind w:left="20"/>
              <w:jc w:val="both"/>
            </w:pPr>
            <w:r>
              <w:rPr>
                <w:rFonts w:ascii="Times New Roman"/>
                <w:b w:val="false"/>
                <w:i w:val="false"/>
                <w:color w:val="000000"/>
                <w:sz w:val="20"/>
              </w:rPr>
              <w:t>
 </w:t>
            </w:r>
          </w:p>
          <w:bookmarkEnd w:id="52"/>
          <w:p>
            <w:pPr>
              <w:spacing w:after="20"/>
              <w:ind w:left="20"/>
              <w:jc w:val="both"/>
            </w:pPr>
            <w:r>
              <w:rPr>
                <w:rFonts w:ascii="Times New Roman"/>
                <w:b w:val="false"/>
                <w:i w:val="false"/>
                <w:color w:val="000000"/>
                <w:sz w:val="20"/>
              </w:rPr>
              <w:t>
Барлығы учаскесі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r>
    </w:tbl>
    <w:bookmarkStart w:name="z62" w:id="53"/>
    <w:p>
      <w:pPr>
        <w:spacing w:after="0"/>
        <w:ind w:left="0"/>
        <w:jc w:val="both"/>
      </w:pPr>
      <w:r>
        <w:rPr>
          <w:rFonts w:ascii="Times New Roman"/>
          <w:b w:val="false"/>
          <w:i w:val="false"/>
          <w:color w:val="000000"/>
          <w:sz w:val="28"/>
        </w:rPr>
        <w:t>
      Алмалы ауылдық округі бойынша елді мекендер бөлінісінде мүйізді ірі қара аналық (сауын) мал басын орналастыру үшін жайылымдарды бөлу</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4"/>
          <w:p>
            <w:pPr>
              <w:spacing w:after="20"/>
              <w:ind w:left="20"/>
              <w:jc w:val="both"/>
            </w:pPr>
            <w:r>
              <w:rPr>
                <w:rFonts w:ascii="Times New Roman"/>
                <w:b w:val="false"/>
                <w:i w:val="false"/>
                <w:color w:val="000000"/>
                <w:sz w:val="20"/>
              </w:rPr>
              <w:t>
№</w:t>
            </w:r>
          </w:p>
          <w:bookmarkEnd w:id="54"/>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алаңы,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 дың болуы,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дардың қажеттілігі,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дармен қамтама сыз етілмеген,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тіліктің қамта масыз етілуі,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шылық га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елді мекен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5"/>
          <w:p>
            <w:pPr>
              <w:spacing w:after="20"/>
              <w:ind w:left="20"/>
              <w:jc w:val="both"/>
            </w:pPr>
            <w:r>
              <w:rPr>
                <w:rFonts w:ascii="Times New Roman"/>
                <w:b w:val="false"/>
                <w:i w:val="false"/>
                <w:color w:val="000000"/>
                <w:sz w:val="20"/>
              </w:rPr>
              <w:t>
 </w:t>
            </w:r>
          </w:p>
          <w:bookmarkEnd w:id="55"/>
          <w:p>
            <w:pPr>
              <w:spacing w:after="20"/>
              <w:ind w:left="20"/>
              <w:jc w:val="both"/>
            </w:pPr>
            <w:r>
              <w:rPr>
                <w:rFonts w:ascii="Times New Roman"/>
                <w:b w:val="false"/>
                <w:i w:val="false"/>
                <w:color w:val="000000"/>
                <w:sz w:val="20"/>
              </w:rPr>
              <w:t>
Алмалы ауылдық округінің аумағында жайылымдардың орналасу</w:t>
            </w:r>
          </w:p>
          <w:p>
            <w:pPr>
              <w:spacing w:after="20"/>
              <w:ind w:left="20"/>
              <w:jc w:val="both"/>
            </w:pPr>
            <w:r>
              <w:rPr>
                <w:rFonts w:ascii="Times New Roman"/>
                <w:b w:val="false"/>
                <w:i w:val="false"/>
                <w:color w:val="000000"/>
                <w:sz w:val="20"/>
              </w:rPr>
              <w:t>
схемасына (картасына) қоса берілген жер учаскелерінің меншік иелері мен жер пайдаланушылардың тізімі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алаңыгектар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учаскесі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Арай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- 83 бас, жылқы - 48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6"/>
          <w:p>
            <w:pPr>
              <w:spacing w:after="20"/>
              <w:ind w:left="20"/>
              <w:jc w:val="both"/>
            </w:pPr>
            <w:r>
              <w:rPr>
                <w:rFonts w:ascii="Times New Roman"/>
                <w:b w:val="false"/>
                <w:i w:val="false"/>
                <w:color w:val="000000"/>
                <w:sz w:val="20"/>
              </w:rPr>
              <w:t>
83 МІҚ*10,5 гектар = 871,5 гектар,</w:t>
            </w:r>
          </w:p>
          <w:bookmarkEnd w:id="56"/>
          <w:p>
            <w:pPr>
              <w:spacing w:after="20"/>
              <w:ind w:left="20"/>
              <w:jc w:val="both"/>
            </w:pPr>
            <w:r>
              <w:rPr>
                <w:rFonts w:ascii="Times New Roman"/>
                <w:b w:val="false"/>
                <w:i w:val="false"/>
                <w:color w:val="000000"/>
                <w:sz w:val="20"/>
              </w:rPr>
              <w:t>
48 Ж * 12,6 гектар = 604,8 гектар 871,5+604,8=1476,3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бәрі тіркелген, бірақ жайылым жері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Темир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- 41 бас, МҰМ - 200 бас, жылқы - 4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7"/>
          <w:p>
            <w:pPr>
              <w:spacing w:after="20"/>
              <w:ind w:left="20"/>
              <w:jc w:val="both"/>
            </w:pPr>
            <w:r>
              <w:rPr>
                <w:rFonts w:ascii="Times New Roman"/>
                <w:b w:val="false"/>
                <w:i w:val="false"/>
                <w:color w:val="000000"/>
                <w:sz w:val="20"/>
              </w:rPr>
              <w:t>
41 МІҚ*10,5 га = 430,5 гектар,</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200 МҰМ * 2,1 гектар = 420 гектар,</w:t>
            </w:r>
          </w:p>
          <w:p>
            <w:pPr>
              <w:spacing w:after="20"/>
              <w:ind w:left="20"/>
              <w:jc w:val="both"/>
            </w:pPr>
            <w:r>
              <w:rPr>
                <w:rFonts w:ascii="Times New Roman"/>
                <w:b w:val="false"/>
                <w:i w:val="false"/>
                <w:color w:val="000000"/>
                <w:sz w:val="20"/>
              </w:rPr>
              <w:t>
4 Ж * 12,6 гектар = 50,4 гектар 430,5+420+50,4=900,9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Бекибаев Ельчибек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Такеев Арнай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Бекишов Сейсембай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Кайрат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Кушикбаев Жабайхан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Беделханов Советбек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Малайбекова Раушан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8"/>
          <w:p>
            <w:pPr>
              <w:spacing w:after="20"/>
              <w:ind w:left="20"/>
              <w:jc w:val="both"/>
            </w:pPr>
            <w:r>
              <w:rPr>
                <w:rFonts w:ascii="Times New Roman"/>
                <w:b w:val="false"/>
                <w:i w:val="false"/>
                <w:color w:val="000000"/>
                <w:sz w:val="20"/>
              </w:rPr>
              <w:t xml:space="preserve">
МІҚ - 105 бас, </w:t>
            </w:r>
          </w:p>
          <w:bookmarkEnd w:id="58"/>
          <w:p>
            <w:pPr>
              <w:spacing w:after="20"/>
              <w:ind w:left="20"/>
              <w:jc w:val="both"/>
            </w:pPr>
            <w:r>
              <w:rPr>
                <w:rFonts w:ascii="Times New Roman"/>
                <w:b w:val="false"/>
                <w:i w:val="false"/>
                <w:color w:val="000000"/>
                <w:sz w:val="20"/>
              </w:rPr>
              <w:t>
МҰМ - 210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9"/>
          <w:p>
            <w:pPr>
              <w:spacing w:after="20"/>
              <w:ind w:left="20"/>
              <w:jc w:val="both"/>
            </w:pPr>
            <w:r>
              <w:rPr>
                <w:rFonts w:ascii="Times New Roman"/>
                <w:b w:val="false"/>
                <w:i w:val="false"/>
                <w:color w:val="000000"/>
                <w:sz w:val="20"/>
              </w:rPr>
              <w:t>
105 МІҚ*10,5 гектар = 1102,5 гектар,</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210 МҰМ *2,1 гектар = 441 гектар</w:t>
            </w:r>
          </w:p>
          <w:p>
            <w:pPr>
              <w:spacing w:after="20"/>
              <w:ind w:left="20"/>
              <w:jc w:val="both"/>
            </w:pPr>
            <w:r>
              <w:rPr>
                <w:rFonts w:ascii="Times New Roman"/>
                <w:b w:val="false"/>
                <w:i w:val="false"/>
                <w:color w:val="000000"/>
                <w:sz w:val="20"/>
              </w:rPr>
              <w:t>
1102,5+441=1543,5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Калабаев Кайратжан Оралханович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Исагулов Санат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Сасанбаев Калел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Тазабекова Кенжетай Жумагалиевна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- 42 бас, МҰМ - 268 бас, жылқы - 1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0"/>
          <w:p>
            <w:pPr>
              <w:spacing w:after="20"/>
              <w:ind w:left="20"/>
              <w:jc w:val="both"/>
            </w:pPr>
            <w:r>
              <w:rPr>
                <w:rFonts w:ascii="Times New Roman"/>
                <w:b w:val="false"/>
                <w:i w:val="false"/>
                <w:color w:val="000000"/>
                <w:sz w:val="20"/>
              </w:rPr>
              <w:t>
42 МІҚ*10,5 гектар = 441 гектар,</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268 МҰМ* 2,1 гектар = 562,8 гектар,</w:t>
            </w:r>
          </w:p>
          <w:p>
            <w:pPr>
              <w:spacing w:after="20"/>
              <w:ind w:left="20"/>
              <w:jc w:val="both"/>
            </w:pPr>
            <w:r>
              <w:rPr>
                <w:rFonts w:ascii="Times New Roman"/>
                <w:b w:val="false"/>
                <w:i w:val="false"/>
                <w:color w:val="000000"/>
                <w:sz w:val="20"/>
              </w:rPr>
              <w:t>
1 Ж * 12,6 га = 12,6 гектар 441+562,8+12,66=1016,4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Сарсембаева Кымбат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Жұмағали Егемен Амантайұлы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1"/>
          <w:p>
            <w:pPr>
              <w:spacing w:after="20"/>
              <w:ind w:left="20"/>
              <w:jc w:val="both"/>
            </w:pPr>
            <w:r>
              <w:rPr>
                <w:rFonts w:ascii="Times New Roman"/>
                <w:b w:val="false"/>
                <w:i w:val="false"/>
                <w:color w:val="000000"/>
                <w:sz w:val="20"/>
              </w:rPr>
              <w:t xml:space="preserve">
МІҚ -485 бас, </w:t>
            </w:r>
          </w:p>
          <w:bookmarkEnd w:id="61"/>
          <w:p>
            <w:pPr>
              <w:spacing w:after="20"/>
              <w:ind w:left="20"/>
              <w:jc w:val="both"/>
            </w:pPr>
            <w:r>
              <w:rPr>
                <w:rFonts w:ascii="Times New Roman"/>
                <w:b w:val="false"/>
                <w:i w:val="false"/>
                <w:color w:val="000000"/>
                <w:sz w:val="20"/>
              </w:rPr>
              <w:t>
жылқы - 260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2"/>
          <w:p>
            <w:pPr>
              <w:spacing w:after="20"/>
              <w:ind w:left="20"/>
              <w:jc w:val="both"/>
            </w:pPr>
            <w:r>
              <w:rPr>
                <w:rFonts w:ascii="Times New Roman"/>
                <w:b w:val="false"/>
                <w:i w:val="false"/>
                <w:color w:val="000000"/>
                <w:sz w:val="20"/>
              </w:rPr>
              <w:t>
485 МІҚ*10,5 га =5092,5 гектар,</w:t>
            </w:r>
          </w:p>
          <w:bookmarkEnd w:id="62"/>
          <w:p>
            <w:pPr>
              <w:spacing w:after="20"/>
              <w:ind w:left="20"/>
              <w:jc w:val="both"/>
            </w:pPr>
            <w:r>
              <w:rPr>
                <w:rFonts w:ascii="Times New Roman"/>
                <w:b w:val="false"/>
                <w:i w:val="false"/>
                <w:color w:val="000000"/>
                <w:sz w:val="20"/>
              </w:rPr>
              <w:t>
260 Ж *12,6 гектар = 3276 га, 5092,5+3276=8368,5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Сасамбаев Калам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Блискельдинов Токен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- 5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МІҚ * 10,5 гектар = 52,5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Болат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- 4 бас, МҰМ - 77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3"/>
          <w:p>
            <w:pPr>
              <w:spacing w:after="20"/>
              <w:ind w:left="20"/>
              <w:jc w:val="both"/>
            </w:pPr>
            <w:r>
              <w:rPr>
                <w:rFonts w:ascii="Times New Roman"/>
                <w:b w:val="false"/>
                <w:i w:val="false"/>
                <w:color w:val="000000"/>
                <w:sz w:val="20"/>
              </w:rPr>
              <w:t>
4 МІҚ*10,5 гектар =42 г гектар,</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77 МҰМ * 2,1 гектар =161,7 гектар</w:t>
            </w:r>
          </w:p>
          <w:p>
            <w:pPr>
              <w:spacing w:after="20"/>
              <w:ind w:left="20"/>
              <w:jc w:val="both"/>
            </w:pPr>
            <w:r>
              <w:rPr>
                <w:rFonts w:ascii="Times New Roman"/>
                <w:b w:val="false"/>
                <w:i w:val="false"/>
                <w:color w:val="000000"/>
                <w:sz w:val="20"/>
              </w:rPr>
              <w:t>
42+161,7=203,7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Ерболаев Алибек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Абанов Советкан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Мамырбаев Бигурман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Болеген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Буашев Жумабек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Куренкеев Жанибек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Набира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Мукушпаев Досжан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Мусахожанов Алибек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Торехан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Чункенов Шалкар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Айбек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Панова Салиман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4"/>
          <w:p>
            <w:pPr>
              <w:spacing w:after="20"/>
              <w:ind w:left="20"/>
              <w:jc w:val="both"/>
            </w:pPr>
            <w:r>
              <w:rPr>
                <w:rFonts w:ascii="Times New Roman"/>
                <w:b w:val="false"/>
                <w:i w:val="false"/>
                <w:color w:val="000000"/>
                <w:sz w:val="20"/>
              </w:rPr>
              <w:t xml:space="preserve">
МІҚ -41 бас, МҰМ - 256 бас, </w:t>
            </w:r>
          </w:p>
          <w:bookmarkEnd w:id="64"/>
          <w:p>
            <w:pPr>
              <w:spacing w:after="20"/>
              <w:ind w:left="20"/>
              <w:jc w:val="both"/>
            </w:pPr>
            <w:r>
              <w:rPr>
                <w:rFonts w:ascii="Times New Roman"/>
                <w:b w:val="false"/>
                <w:i w:val="false"/>
                <w:color w:val="000000"/>
                <w:sz w:val="20"/>
              </w:rPr>
              <w:t>
жылқы - 15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5"/>
          <w:p>
            <w:pPr>
              <w:spacing w:after="20"/>
              <w:ind w:left="20"/>
              <w:jc w:val="both"/>
            </w:pPr>
            <w:r>
              <w:rPr>
                <w:rFonts w:ascii="Times New Roman"/>
                <w:b w:val="false"/>
                <w:i w:val="false"/>
                <w:color w:val="000000"/>
                <w:sz w:val="20"/>
              </w:rPr>
              <w:t>
41 МІҚ*10,5 гектар = 430,5 гектар,</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256 МҰМ * 2,1 га =537,6 гектар,</w:t>
            </w:r>
          </w:p>
          <w:p>
            <w:pPr>
              <w:spacing w:after="20"/>
              <w:ind w:left="20"/>
              <w:jc w:val="both"/>
            </w:pPr>
            <w:r>
              <w:rPr>
                <w:rFonts w:ascii="Times New Roman"/>
                <w:b w:val="false"/>
                <w:i w:val="false"/>
                <w:color w:val="000000"/>
                <w:sz w:val="20"/>
              </w:rPr>
              <w:t>
15 Ж * 12,6 гектар = 189 гектар 430,5+537,6+189= 1157,1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Кумашев Адильжан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Дарханов Жомарт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Нусипов Кадырбек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-50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МІҚ * 10,5 гектар = 525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Жумагельдинов Асхат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Жакупова Маржан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Ногайбаева Жанар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Сыдыканов Жанат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Джасакбаев Ержан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Жакебаев Бакытжан Толебалдыұлы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Рыспаев Батырбай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6"/>
          <w:p>
            <w:pPr>
              <w:spacing w:after="20"/>
              <w:ind w:left="20"/>
              <w:jc w:val="both"/>
            </w:pPr>
            <w:r>
              <w:rPr>
                <w:rFonts w:ascii="Times New Roman"/>
                <w:b w:val="false"/>
                <w:i w:val="false"/>
                <w:color w:val="000000"/>
                <w:sz w:val="20"/>
              </w:rPr>
              <w:t xml:space="preserve">
МІҚ -21 бас, МҰМ- 50 бас, </w:t>
            </w:r>
          </w:p>
          <w:bookmarkEnd w:id="66"/>
          <w:p>
            <w:pPr>
              <w:spacing w:after="20"/>
              <w:ind w:left="20"/>
              <w:jc w:val="both"/>
            </w:pPr>
            <w:r>
              <w:rPr>
                <w:rFonts w:ascii="Times New Roman"/>
                <w:b w:val="false"/>
                <w:i w:val="false"/>
                <w:color w:val="000000"/>
                <w:sz w:val="20"/>
              </w:rPr>
              <w:t>
жылқы - 5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7"/>
          <w:p>
            <w:pPr>
              <w:spacing w:after="20"/>
              <w:ind w:left="20"/>
              <w:jc w:val="both"/>
            </w:pPr>
            <w:r>
              <w:rPr>
                <w:rFonts w:ascii="Times New Roman"/>
                <w:b w:val="false"/>
                <w:i w:val="false"/>
                <w:color w:val="000000"/>
                <w:sz w:val="20"/>
              </w:rPr>
              <w:t>
21 МІҚ*10,5 гектар = 220,5 гектар,</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50 МҰМ * 2,1 гектар =105 гектар,</w:t>
            </w:r>
          </w:p>
          <w:p>
            <w:pPr>
              <w:spacing w:after="20"/>
              <w:ind w:left="20"/>
              <w:jc w:val="both"/>
            </w:pPr>
            <w:r>
              <w:rPr>
                <w:rFonts w:ascii="Times New Roman"/>
                <w:b w:val="false"/>
                <w:i w:val="false"/>
                <w:color w:val="000000"/>
                <w:sz w:val="20"/>
              </w:rPr>
              <w:t>
5 Ж * 12,6 гектар = 388,5 гектар 220,5+105+63=388,5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Ерлан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8"/>
          <w:p>
            <w:pPr>
              <w:spacing w:after="20"/>
              <w:ind w:left="20"/>
              <w:jc w:val="both"/>
            </w:pPr>
            <w:r>
              <w:rPr>
                <w:rFonts w:ascii="Times New Roman"/>
                <w:b w:val="false"/>
                <w:i w:val="false"/>
                <w:color w:val="000000"/>
                <w:sz w:val="20"/>
              </w:rPr>
              <w:t xml:space="preserve">
МІҚ - 320 бас, </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- 1093 бас, </w:t>
            </w:r>
          </w:p>
          <w:p>
            <w:pPr>
              <w:spacing w:after="20"/>
              <w:ind w:left="20"/>
              <w:jc w:val="both"/>
            </w:pPr>
            <w:r>
              <w:rPr>
                <w:rFonts w:ascii="Times New Roman"/>
                <w:b w:val="false"/>
                <w:i w:val="false"/>
                <w:color w:val="000000"/>
                <w:sz w:val="20"/>
              </w:rPr>
              <w:t>
жылқы - 93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69"/>
          <w:p>
            <w:pPr>
              <w:spacing w:after="20"/>
              <w:ind w:left="20"/>
              <w:jc w:val="both"/>
            </w:pPr>
            <w:r>
              <w:rPr>
                <w:rFonts w:ascii="Times New Roman"/>
                <w:b w:val="false"/>
                <w:i w:val="false"/>
                <w:color w:val="000000"/>
                <w:sz w:val="20"/>
              </w:rPr>
              <w:t>
320 МІҚ*10,5 гектар = 3360 гектар,</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1093 МҰМ * 2,1 гектар = 2295,3 гектар,</w:t>
            </w:r>
          </w:p>
          <w:p>
            <w:pPr>
              <w:spacing w:after="20"/>
              <w:ind w:left="20"/>
              <w:jc w:val="both"/>
            </w:pPr>
            <w:r>
              <w:rPr>
                <w:rFonts w:ascii="Times New Roman"/>
                <w:b w:val="false"/>
                <w:i w:val="false"/>
                <w:color w:val="000000"/>
                <w:sz w:val="20"/>
              </w:rPr>
              <w:t>
93 Ж *12,6 гектар = 1171,8 гектар 3360+2295,3+1171,8= 6827,1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Мырзабаев Таубай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Суранчиев Абдыхамит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Мусапиров Нурлан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Маукембаева Бактыбала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Оразбаева Гуляйм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Сопыбаев Аян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Иманов Смагулбек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Алем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Малыбаев Сериккали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Темиргазиев Марат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 Аскар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Жасакпаев Талгат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0"/>
          <w:p>
            <w:pPr>
              <w:spacing w:after="20"/>
              <w:ind w:left="20"/>
              <w:jc w:val="both"/>
            </w:pPr>
            <w:r>
              <w:rPr>
                <w:rFonts w:ascii="Times New Roman"/>
                <w:b w:val="false"/>
                <w:i w:val="false"/>
                <w:color w:val="000000"/>
                <w:sz w:val="20"/>
              </w:rPr>
              <w:t>
МІҚ - 198 бас,</w:t>
            </w:r>
          </w:p>
          <w:bookmarkEnd w:id="70"/>
          <w:p>
            <w:pPr>
              <w:spacing w:after="20"/>
              <w:ind w:left="20"/>
              <w:jc w:val="both"/>
            </w:pPr>
            <w:r>
              <w:rPr>
                <w:rFonts w:ascii="Times New Roman"/>
                <w:b w:val="false"/>
                <w:i w:val="false"/>
                <w:color w:val="000000"/>
                <w:sz w:val="20"/>
              </w:rPr>
              <w:t>
МҰМ-52 бас, жылқы - 19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1"/>
          <w:p>
            <w:pPr>
              <w:spacing w:after="20"/>
              <w:ind w:left="20"/>
              <w:jc w:val="both"/>
            </w:pPr>
            <w:r>
              <w:rPr>
                <w:rFonts w:ascii="Times New Roman"/>
                <w:b w:val="false"/>
                <w:i w:val="false"/>
                <w:color w:val="000000"/>
                <w:sz w:val="20"/>
              </w:rPr>
              <w:t>
198 МІҚ*10,5 гектар =2079 гектар,</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52 МҰМ*10,5 гектар =109,2 гектар,</w:t>
            </w:r>
          </w:p>
          <w:p>
            <w:pPr>
              <w:spacing w:after="20"/>
              <w:ind w:left="20"/>
              <w:jc w:val="both"/>
            </w:pPr>
            <w:r>
              <w:rPr>
                <w:rFonts w:ascii="Times New Roman"/>
                <w:b w:val="false"/>
                <w:i w:val="false"/>
                <w:color w:val="000000"/>
                <w:sz w:val="20"/>
              </w:rPr>
              <w:t>
19 Ж * 2,1 гектар = 239,4 гектар 2079+109,2+239,4 = 2427,6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Дуйсекенов Мухаметкали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Устембеков Кадыржан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2"/>
          <w:p>
            <w:pPr>
              <w:spacing w:after="20"/>
              <w:ind w:left="20"/>
              <w:jc w:val="both"/>
            </w:pPr>
            <w:r>
              <w:rPr>
                <w:rFonts w:ascii="Times New Roman"/>
                <w:b w:val="false"/>
                <w:i w:val="false"/>
                <w:color w:val="000000"/>
                <w:sz w:val="20"/>
              </w:rPr>
              <w:t xml:space="preserve">
МІҚ - 13 бас, МҰМ - 106 бас, </w:t>
            </w:r>
          </w:p>
          <w:bookmarkEnd w:id="72"/>
          <w:p>
            <w:pPr>
              <w:spacing w:after="20"/>
              <w:ind w:left="20"/>
              <w:jc w:val="both"/>
            </w:pPr>
            <w:r>
              <w:rPr>
                <w:rFonts w:ascii="Times New Roman"/>
                <w:b w:val="false"/>
                <w:i w:val="false"/>
                <w:color w:val="000000"/>
                <w:sz w:val="20"/>
              </w:rPr>
              <w:t>
жылқы - 7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3"/>
          <w:p>
            <w:pPr>
              <w:spacing w:after="20"/>
              <w:ind w:left="20"/>
              <w:jc w:val="both"/>
            </w:pPr>
            <w:r>
              <w:rPr>
                <w:rFonts w:ascii="Times New Roman"/>
                <w:b w:val="false"/>
                <w:i w:val="false"/>
                <w:color w:val="000000"/>
                <w:sz w:val="20"/>
              </w:rPr>
              <w:t>
13 МІҚ*10,5 гектар = 136,5 гектар,</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106 МҰМ * 2,1 гектар = 222,6 гектар,</w:t>
            </w:r>
          </w:p>
          <w:p>
            <w:pPr>
              <w:spacing w:after="20"/>
              <w:ind w:left="20"/>
              <w:jc w:val="both"/>
            </w:pPr>
            <w:r>
              <w:rPr>
                <w:rFonts w:ascii="Times New Roman"/>
                <w:b w:val="false"/>
                <w:i w:val="false"/>
                <w:color w:val="000000"/>
                <w:sz w:val="20"/>
              </w:rPr>
              <w:t>
7 Ж * 12,6 гектар = 88,2 гектар 136,5+222,6+88,2= 447,3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Нургазиев Айткарим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Умирзак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Сарсенова Кеншилик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Скляров Александр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Абдраймов Нургали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Асжанова Каныша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Мекебаев Турсынбай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Омырханов Берикбол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Шоржанов Женис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Калимуратов Абилсерик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Елюбаева Сания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Аятбеков Канат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Мукажанова Назигуль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Калибеков Базарбай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Ержан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Касимбек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4"/>
          <w:p>
            <w:pPr>
              <w:spacing w:after="20"/>
              <w:ind w:left="20"/>
              <w:jc w:val="both"/>
            </w:pPr>
            <w:r>
              <w:rPr>
                <w:rFonts w:ascii="Times New Roman"/>
                <w:b w:val="false"/>
                <w:i w:val="false"/>
                <w:color w:val="000000"/>
                <w:sz w:val="20"/>
              </w:rPr>
              <w:t xml:space="preserve">
МІҚ - 24 бас, МҰМ - 386 бас, </w:t>
            </w:r>
          </w:p>
          <w:bookmarkEnd w:id="74"/>
          <w:p>
            <w:pPr>
              <w:spacing w:after="20"/>
              <w:ind w:left="20"/>
              <w:jc w:val="both"/>
            </w:pPr>
            <w:r>
              <w:rPr>
                <w:rFonts w:ascii="Times New Roman"/>
                <w:b w:val="false"/>
                <w:i w:val="false"/>
                <w:color w:val="000000"/>
                <w:sz w:val="20"/>
              </w:rPr>
              <w:t>
жылқы - 22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75"/>
          <w:p>
            <w:pPr>
              <w:spacing w:after="20"/>
              <w:ind w:left="20"/>
              <w:jc w:val="both"/>
            </w:pPr>
            <w:r>
              <w:rPr>
                <w:rFonts w:ascii="Times New Roman"/>
                <w:b w:val="false"/>
                <w:i w:val="false"/>
                <w:color w:val="000000"/>
                <w:sz w:val="20"/>
              </w:rPr>
              <w:t>
24 МІҚ*10,5 гектар = 252 гектар,</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386 МҰМ * 2,1 гектар = 810,6 гектар,</w:t>
            </w:r>
          </w:p>
          <w:p>
            <w:pPr>
              <w:spacing w:after="20"/>
              <w:ind w:left="20"/>
              <w:jc w:val="both"/>
            </w:pPr>
            <w:r>
              <w:rPr>
                <w:rFonts w:ascii="Times New Roman"/>
                <w:b w:val="false"/>
                <w:i w:val="false"/>
                <w:color w:val="000000"/>
                <w:sz w:val="20"/>
              </w:rPr>
              <w:t>
22 Ж * 12,6 гектар = 277,2 гектар 252+810,6+277,2=1339,8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Нурахметова Кумыскан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Урумхан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Берик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6"/>
          <w:p>
            <w:pPr>
              <w:spacing w:after="20"/>
              <w:ind w:left="20"/>
              <w:jc w:val="both"/>
            </w:pPr>
            <w:r>
              <w:rPr>
                <w:rFonts w:ascii="Times New Roman"/>
                <w:b w:val="false"/>
                <w:i w:val="false"/>
                <w:color w:val="000000"/>
                <w:sz w:val="20"/>
              </w:rPr>
              <w:t xml:space="preserve">
МІҚ- 41 бас, МҰМ -339 бас, </w:t>
            </w:r>
          </w:p>
          <w:bookmarkEnd w:id="76"/>
          <w:p>
            <w:pPr>
              <w:spacing w:after="20"/>
              <w:ind w:left="20"/>
              <w:jc w:val="both"/>
            </w:pPr>
            <w:r>
              <w:rPr>
                <w:rFonts w:ascii="Times New Roman"/>
                <w:b w:val="false"/>
                <w:i w:val="false"/>
                <w:color w:val="000000"/>
                <w:sz w:val="20"/>
              </w:rPr>
              <w:t>
жылқы - 17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7"/>
          <w:p>
            <w:pPr>
              <w:spacing w:after="20"/>
              <w:ind w:left="20"/>
              <w:jc w:val="both"/>
            </w:pPr>
            <w:r>
              <w:rPr>
                <w:rFonts w:ascii="Times New Roman"/>
                <w:b w:val="false"/>
                <w:i w:val="false"/>
                <w:color w:val="000000"/>
                <w:sz w:val="20"/>
              </w:rPr>
              <w:t>
41 МІҚ*10,5 гектар = 430,5 гектар,</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339 МҰМ * 2,1 гектар = 711,9 гектар,</w:t>
            </w:r>
          </w:p>
          <w:p>
            <w:pPr>
              <w:spacing w:after="20"/>
              <w:ind w:left="20"/>
              <w:jc w:val="both"/>
            </w:pPr>
            <w:r>
              <w:rPr>
                <w:rFonts w:ascii="Times New Roman"/>
                <w:b w:val="false"/>
                <w:i w:val="false"/>
                <w:color w:val="000000"/>
                <w:sz w:val="20"/>
              </w:rPr>
              <w:t>
17 Ж *12,6 гектар = 214,2 гектар 430,5+711,9+214,2=1356,6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Тургамбеков Аскар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Адильбеков Кадырбай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Умирбаев Талгамбай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Умирбаев Асылбек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Асильбеков Секен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Нургожанов Ерлан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- 181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Ж * 12,6 гектар = 2280,6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Умбетеев Ержан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Рахатов Отарбай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78"/>
          <w:p>
            <w:pPr>
              <w:spacing w:after="20"/>
              <w:ind w:left="20"/>
              <w:jc w:val="both"/>
            </w:pPr>
            <w:r>
              <w:rPr>
                <w:rFonts w:ascii="Times New Roman"/>
                <w:b w:val="false"/>
                <w:i w:val="false"/>
                <w:color w:val="000000"/>
                <w:sz w:val="20"/>
              </w:rPr>
              <w:t xml:space="preserve">
МІҚ -30 бас, МҰМ -185 бас, </w:t>
            </w:r>
          </w:p>
          <w:bookmarkEnd w:id="78"/>
          <w:p>
            <w:pPr>
              <w:spacing w:after="20"/>
              <w:ind w:left="20"/>
              <w:jc w:val="both"/>
            </w:pPr>
            <w:r>
              <w:rPr>
                <w:rFonts w:ascii="Times New Roman"/>
                <w:b w:val="false"/>
                <w:i w:val="false"/>
                <w:color w:val="000000"/>
                <w:sz w:val="20"/>
              </w:rPr>
              <w:t>
жылқы - 20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79"/>
          <w:p>
            <w:pPr>
              <w:spacing w:after="20"/>
              <w:ind w:left="20"/>
              <w:jc w:val="both"/>
            </w:pPr>
            <w:r>
              <w:rPr>
                <w:rFonts w:ascii="Times New Roman"/>
                <w:b w:val="false"/>
                <w:i w:val="false"/>
                <w:color w:val="000000"/>
                <w:sz w:val="20"/>
              </w:rPr>
              <w:t>
30 МІҚ*10,5 гектар 315 гектар,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185 МҰМ *2,1 гектар = 388,5 гектар,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Ж *12,6 гектар = 252 гектар</w:t>
            </w:r>
          </w:p>
          <w:p>
            <w:pPr>
              <w:spacing w:after="20"/>
              <w:ind w:left="20"/>
              <w:jc w:val="both"/>
            </w:pPr>
            <w:r>
              <w:rPr>
                <w:rFonts w:ascii="Times New Roman"/>
                <w:b w:val="false"/>
                <w:i w:val="false"/>
                <w:color w:val="000000"/>
                <w:sz w:val="20"/>
              </w:rPr>
              <w:t>
315+388,5+252 = 955,5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Чункенов Сакен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0"/>
          <w:p>
            <w:pPr>
              <w:spacing w:after="20"/>
              <w:ind w:left="20"/>
              <w:jc w:val="both"/>
            </w:pPr>
            <w:r>
              <w:rPr>
                <w:rFonts w:ascii="Times New Roman"/>
                <w:b w:val="false"/>
                <w:i w:val="false"/>
                <w:color w:val="000000"/>
                <w:sz w:val="20"/>
              </w:rPr>
              <w:t xml:space="preserve">
МІҚ - 277 бас, </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- 937 бас, </w:t>
            </w:r>
          </w:p>
          <w:p>
            <w:pPr>
              <w:spacing w:after="20"/>
              <w:ind w:left="20"/>
              <w:jc w:val="both"/>
            </w:pPr>
            <w:r>
              <w:rPr>
                <w:rFonts w:ascii="Times New Roman"/>
                <w:b w:val="false"/>
                <w:i w:val="false"/>
                <w:color w:val="000000"/>
                <w:sz w:val="20"/>
              </w:rPr>
              <w:t>
жылқы - 78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1"/>
          <w:p>
            <w:pPr>
              <w:spacing w:after="20"/>
              <w:ind w:left="20"/>
              <w:jc w:val="both"/>
            </w:pPr>
            <w:r>
              <w:rPr>
                <w:rFonts w:ascii="Times New Roman"/>
                <w:b w:val="false"/>
                <w:i w:val="false"/>
                <w:color w:val="000000"/>
                <w:sz w:val="20"/>
              </w:rPr>
              <w:t>
277 МІҚ*10,5 гектар = 2908,5 гектар,</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937 МҰМ * 2,1 гектар= 1967,7 гектар,</w:t>
            </w:r>
          </w:p>
          <w:p>
            <w:pPr>
              <w:spacing w:after="20"/>
              <w:ind w:left="20"/>
              <w:jc w:val="both"/>
            </w:pPr>
            <w:r>
              <w:rPr>
                <w:rFonts w:ascii="Times New Roman"/>
                <w:b w:val="false"/>
                <w:i w:val="false"/>
                <w:color w:val="000000"/>
                <w:sz w:val="20"/>
              </w:rPr>
              <w:t>
78 Ж * 12,6 гектар= 982,8 гектар 2908,5+1967,7+982,8 = 5859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Курманбаева Клара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Мукашева Карлыгаш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Нуртаза Калатаевич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2"/>
          <w:p>
            <w:pPr>
              <w:spacing w:after="20"/>
              <w:ind w:left="20"/>
              <w:jc w:val="both"/>
            </w:pPr>
            <w:r>
              <w:rPr>
                <w:rFonts w:ascii="Times New Roman"/>
                <w:b w:val="false"/>
                <w:i w:val="false"/>
                <w:color w:val="000000"/>
                <w:sz w:val="20"/>
              </w:rPr>
              <w:t xml:space="preserve">
МІҚ -594 бас, </w:t>
            </w:r>
          </w:p>
          <w:bookmarkEnd w:id="82"/>
          <w:p>
            <w:pPr>
              <w:spacing w:after="20"/>
              <w:ind w:left="20"/>
              <w:jc w:val="both"/>
            </w:pPr>
            <w:r>
              <w:rPr>
                <w:rFonts w:ascii="Times New Roman"/>
                <w:b w:val="false"/>
                <w:i w:val="false"/>
                <w:color w:val="000000"/>
                <w:sz w:val="20"/>
              </w:rPr>
              <w:t>
МҰМ - 838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83"/>
          <w:p>
            <w:pPr>
              <w:spacing w:after="20"/>
              <w:ind w:left="20"/>
              <w:jc w:val="both"/>
            </w:pPr>
            <w:r>
              <w:rPr>
                <w:rFonts w:ascii="Times New Roman"/>
                <w:b w:val="false"/>
                <w:i w:val="false"/>
                <w:color w:val="000000"/>
                <w:sz w:val="20"/>
              </w:rPr>
              <w:t>
594 МІҚ*10,5 гектар = 6237 гектар,</w:t>
            </w:r>
          </w:p>
          <w:bookmarkEnd w:id="83"/>
          <w:p>
            <w:pPr>
              <w:spacing w:after="20"/>
              <w:ind w:left="20"/>
              <w:jc w:val="both"/>
            </w:pPr>
            <w:r>
              <w:rPr>
                <w:rFonts w:ascii="Times New Roman"/>
                <w:b w:val="false"/>
                <w:i w:val="false"/>
                <w:color w:val="000000"/>
                <w:sz w:val="20"/>
              </w:rPr>
              <w:t>
838 МҰМ * 2,1 гектар = 1759,8 гектар 6237+1759= 7996,8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Биржан Оспанович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4"/>
          <w:p>
            <w:pPr>
              <w:spacing w:after="20"/>
              <w:ind w:left="20"/>
              <w:jc w:val="both"/>
            </w:pPr>
            <w:r>
              <w:rPr>
                <w:rFonts w:ascii="Times New Roman"/>
                <w:b w:val="false"/>
                <w:i w:val="false"/>
                <w:color w:val="000000"/>
                <w:sz w:val="20"/>
              </w:rPr>
              <w:t xml:space="preserve">
МІҚ - 68 бас, МҰМ -825 бас, </w:t>
            </w:r>
          </w:p>
          <w:bookmarkEnd w:id="84"/>
          <w:p>
            <w:pPr>
              <w:spacing w:after="20"/>
              <w:ind w:left="20"/>
              <w:jc w:val="both"/>
            </w:pPr>
            <w:r>
              <w:rPr>
                <w:rFonts w:ascii="Times New Roman"/>
                <w:b w:val="false"/>
                <w:i w:val="false"/>
                <w:color w:val="000000"/>
                <w:sz w:val="20"/>
              </w:rPr>
              <w:t>
жылқы -17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5"/>
          <w:p>
            <w:pPr>
              <w:spacing w:after="20"/>
              <w:ind w:left="20"/>
              <w:jc w:val="both"/>
            </w:pPr>
            <w:r>
              <w:rPr>
                <w:rFonts w:ascii="Times New Roman"/>
                <w:b w:val="false"/>
                <w:i w:val="false"/>
                <w:color w:val="000000"/>
                <w:sz w:val="20"/>
              </w:rPr>
              <w:t>
68 МІҚ*10,5 гектар =714 гектар,</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825 МҰМ * 2,1 гектар = 1732,5 гектар</w:t>
            </w:r>
          </w:p>
          <w:p>
            <w:pPr>
              <w:spacing w:after="20"/>
              <w:ind w:left="20"/>
              <w:jc w:val="both"/>
            </w:pPr>
            <w:r>
              <w:rPr>
                <w:rFonts w:ascii="Times New Roman"/>
                <w:b w:val="false"/>
                <w:i w:val="false"/>
                <w:color w:val="000000"/>
                <w:sz w:val="20"/>
              </w:rPr>
              <w:t>
17 ж*12,6=214,2 гектар 714+1732,5+214,2= 2660,7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Акбеков Касен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86"/>
          <w:p>
            <w:pPr>
              <w:spacing w:after="20"/>
              <w:ind w:left="20"/>
              <w:jc w:val="both"/>
            </w:pPr>
            <w:r>
              <w:rPr>
                <w:rFonts w:ascii="Times New Roman"/>
                <w:b w:val="false"/>
                <w:i w:val="false"/>
                <w:color w:val="000000"/>
                <w:sz w:val="20"/>
              </w:rPr>
              <w:t xml:space="preserve">
МІҚ - 180 бас, </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-15 бас, </w:t>
            </w:r>
          </w:p>
          <w:p>
            <w:pPr>
              <w:spacing w:after="20"/>
              <w:ind w:left="20"/>
              <w:jc w:val="both"/>
            </w:pPr>
            <w:r>
              <w:rPr>
                <w:rFonts w:ascii="Times New Roman"/>
                <w:b w:val="false"/>
                <w:i w:val="false"/>
                <w:color w:val="000000"/>
                <w:sz w:val="20"/>
              </w:rPr>
              <w:t>
жылқы -4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7"/>
          <w:p>
            <w:pPr>
              <w:spacing w:after="20"/>
              <w:ind w:left="20"/>
              <w:jc w:val="both"/>
            </w:pPr>
            <w:r>
              <w:rPr>
                <w:rFonts w:ascii="Times New Roman"/>
                <w:b w:val="false"/>
                <w:i w:val="false"/>
                <w:color w:val="000000"/>
                <w:sz w:val="20"/>
              </w:rPr>
              <w:t>
180 МІҚ*10,5 гектар = 1890 гектар,</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45 МҰМ * 2,1 га = 94,5 гектар</w:t>
            </w:r>
          </w:p>
          <w:p>
            <w:pPr>
              <w:spacing w:after="20"/>
              <w:ind w:left="20"/>
              <w:jc w:val="both"/>
            </w:pPr>
            <w:r>
              <w:rPr>
                <w:rFonts w:ascii="Times New Roman"/>
                <w:b w:val="false"/>
                <w:i w:val="false"/>
                <w:color w:val="000000"/>
                <w:sz w:val="20"/>
              </w:rPr>
              <w:t>
4 Ж*12,6=50,4 гектар 1890+94,5+504,=2034,9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Кокбаева Майра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Кайрат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Нукенова Жамалхан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Қизат Нұржан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8"/>
          <w:p>
            <w:pPr>
              <w:spacing w:after="20"/>
              <w:ind w:left="20"/>
              <w:jc w:val="both"/>
            </w:pPr>
            <w:r>
              <w:rPr>
                <w:rFonts w:ascii="Times New Roman"/>
                <w:b w:val="false"/>
                <w:i w:val="false"/>
                <w:color w:val="000000"/>
                <w:sz w:val="20"/>
              </w:rPr>
              <w:t xml:space="preserve">
МІҚ - 108 бас, </w:t>
            </w:r>
          </w:p>
          <w:bookmarkEnd w:id="88"/>
          <w:p>
            <w:pPr>
              <w:spacing w:after="20"/>
              <w:ind w:left="20"/>
              <w:jc w:val="both"/>
            </w:pPr>
            <w:r>
              <w:rPr>
                <w:rFonts w:ascii="Times New Roman"/>
                <w:b w:val="false"/>
                <w:i w:val="false"/>
                <w:color w:val="000000"/>
                <w:sz w:val="20"/>
              </w:rPr>
              <w:t>
МҰМ -52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9"/>
          <w:p>
            <w:pPr>
              <w:spacing w:after="20"/>
              <w:ind w:left="20"/>
              <w:jc w:val="both"/>
            </w:pPr>
            <w:r>
              <w:rPr>
                <w:rFonts w:ascii="Times New Roman"/>
                <w:b w:val="false"/>
                <w:i w:val="false"/>
                <w:color w:val="000000"/>
                <w:sz w:val="20"/>
              </w:rPr>
              <w:t>
108 МІҚ*10,5 гектар =1134 гектар,</w:t>
            </w:r>
          </w:p>
          <w:bookmarkEnd w:id="89"/>
          <w:p>
            <w:pPr>
              <w:spacing w:after="20"/>
              <w:ind w:left="20"/>
              <w:jc w:val="both"/>
            </w:pPr>
            <w:r>
              <w:rPr>
                <w:rFonts w:ascii="Times New Roman"/>
                <w:b w:val="false"/>
                <w:i w:val="false"/>
                <w:color w:val="000000"/>
                <w:sz w:val="20"/>
              </w:rPr>
              <w:t>
2 МҰМ * 2,1 гектар = 109,2 гектар, 1134+109,2=1243,2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 Даму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0"/>
          <w:p>
            <w:pPr>
              <w:spacing w:after="20"/>
              <w:ind w:left="20"/>
              <w:jc w:val="both"/>
            </w:pPr>
            <w:r>
              <w:rPr>
                <w:rFonts w:ascii="Times New Roman"/>
                <w:b w:val="false"/>
                <w:i w:val="false"/>
                <w:color w:val="000000"/>
                <w:sz w:val="20"/>
              </w:rPr>
              <w:t xml:space="preserve">
МІҚ - 5 бас, МҰМ - 479 бас, </w:t>
            </w:r>
          </w:p>
          <w:bookmarkEnd w:id="90"/>
          <w:p>
            <w:pPr>
              <w:spacing w:after="20"/>
              <w:ind w:left="20"/>
              <w:jc w:val="both"/>
            </w:pPr>
            <w:r>
              <w:rPr>
                <w:rFonts w:ascii="Times New Roman"/>
                <w:b w:val="false"/>
                <w:i w:val="false"/>
                <w:color w:val="000000"/>
                <w:sz w:val="20"/>
              </w:rPr>
              <w:t>
жылқы - 2 басы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1"/>
          <w:p>
            <w:pPr>
              <w:spacing w:after="20"/>
              <w:ind w:left="20"/>
              <w:jc w:val="both"/>
            </w:pPr>
            <w:r>
              <w:rPr>
                <w:rFonts w:ascii="Times New Roman"/>
                <w:b w:val="false"/>
                <w:i w:val="false"/>
                <w:color w:val="000000"/>
                <w:sz w:val="20"/>
              </w:rPr>
              <w:t>
5 МІҚ*10,5 гектар =52,5 гектар,</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479 МҰМ * 2,1 гектар= 1005,9 гектар,</w:t>
            </w:r>
          </w:p>
          <w:p>
            <w:pPr>
              <w:spacing w:after="20"/>
              <w:ind w:left="20"/>
              <w:jc w:val="both"/>
            </w:pPr>
            <w:r>
              <w:rPr>
                <w:rFonts w:ascii="Times New Roman"/>
                <w:b w:val="false"/>
                <w:i w:val="false"/>
                <w:color w:val="000000"/>
                <w:sz w:val="20"/>
              </w:rPr>
              <w:t>
2 Ж * 12,6 гектар =25,2 гектар 52,5+1005,9+25,2=1083,6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Муқыш Нургелді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Байжикенов Алтай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Блискельдинов Кобегей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2"/>
          <w:p>
            <w:pPr>
              <w:spacing w:after="20"/>
              <w:ind w:left="20"/>
              <w:jc w:val="both"/>
            </w:pPr>
            <w:r>
              <w:rPr>
                <w:rFonts w:ascii="Times New Roman"/>
                <w:b w:val="false"/>
                <w:i w:val="false"/>
                <w:color w:val="000000"/>
                <w:sz w:val="20"/>
              </w:rPr>
              <w:t xml:space="preserve">
МІҚ - 482 бас, </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- 685 бас, </w:t>
            </w:r>
          </w:p>
          <w:p>
            <w:pPr>
              <w:spacing w:after="20"/>
              <w:ind w:left="20"/>
              <w:jc w:val="both"/>
            </w:pPr>
            <w:r>
              <w:rPr>
                <w:rFonts w:ascii="Times New Roman"/>
                <w:b w:val="false"/>
                <w:i w:val="false"/>
                <w:color w:val="000000"/>
                <w:sz w:val="20"/>
              </w:rPr>
              <w:t>
жылқы - 12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93"/>
          <w:p>
            <w:pPr>
              <w:spacing w:after="20"/>
              <w:ind w:left="20"/>
              <w:jc w:val="both"/>
            </w:pPr>
            <w:r>
              <w:rPr>
                <w:rFonts w:ascii="Times New Roman"/>
                <w:b w:val="false"/>
                <w:i w:val="false"/>
                <w:color w:val="000000"/>
                <w:sz w:val="20"/>
              </w:rPr>
              <w:t>
482 МІҚ*10,5 гектар= 5061 гектар,</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685 МҰМ * 2,1 гектар= 1438,5 гектар,</w:t>
            </w:r>
          </w:p>
          <w:p>
            <w:pPr>
              <w:spacing w:after="20"/>
              <w:ind w:left="20"/>
              <w:jc w:val="both"/>
            </w:pPr>
            <w:r>
              <w:rPr>
                <w:rFonts w:ascii="Times New Roman"/>
                <w:b w:val="false"/>
                <w:i w:val="false"/>
                <w:color w:val="000000"/>
                <w:sz w:val="20"/>
              </w:rPr>
              <w:t>
12 Ж * 12,6 гектар =151,2 гектар 5061+1438,5+151,2=6650,7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Абдрахимов Фархат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Пәтқолла Болатбек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Сербаев Бауыржан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Худайбергенов Кадырбек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Иманжанов Бегасил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Бектурган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Тілеужан Гулжазира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бәрі Сарқан қаласында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негізгі учаскесі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58796,0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Талтал учаскесі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 Кайрат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4"/>
          <w:p>
            <w:pPr>
              <w:spacing w:after="20"/>
              <w:ind w:left="20"/>
              <w:jc w:val="both"/>
            </w:pPr>
            <w:r>
              <w:rPr>
                <w:rFonts w:ascii="Times New Roman"/>
                <w:b w:val="false"/>
                <w:i w:val="false"/>
                <w:color w:val="000000"/>
                <w:sz w:val="20"/>
              </w:rPr>
              <w:t>
МІҚ - 485 бас,</w:t>
            </w:r>
          </w:p>
          <w:bookmarkEnd w:id="94"/>
          <w:p>
            <w:pPr>
              <w:spacing w:after="20"/>
              <w:ind w:left="20"/>
              <w:jc w:val="both"/>
            </w:pPr>
            <w:r>
              <w:rPr>
                <w:rFonts w:ascii="Times New Roman"/>
                <w:b w:val="false"/>
                <w:i w:val="false"/>
                <w:color w:val="000000"/>
                <w:sz w:val="20"/>
              </w:rPr>
              <w:t>
жылқы - 178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5"/>
          <w:p>
            <w:pPr>
              <w:spacing w:after="20"/>
              <w:ind w:left="20"/>
              <w:jc w:val="both"/>
            </w:pPr>
            <w:r>
              <w:rPr>
                <w:rFonts w:ascii="Times New Roman"/>
                <w:b w:val="false"/>
                <w:i w:val="false"/>
                <w:color w:val="000000"/>
                <w:sz w:val="20"/>
              </w:rPr>
              <w:t>
485 МІҚ*10,5 гектар =5092,5 гектар,</w:t>
            </w:r>
          </w:p>
          <w:bookmarkEnd w:id="95"/>
          <w:p>
            <w:pPr>
              <w:spacing w:after="20"/>
              <w:ind w:left="20"/>
              <w:jc w:val="both"/>
            </w:pPr>
            <w:r>
              <w:rPr>
                <w:rFonts w:ascii="Times New Roman"/>
                <w:b w:val="false"/>
                <w:i w:val="false"/>
                <w:color w:val="000000"/>
                <w:sz w:val="20"/>
              </w:rPr>
              <w:t>
178 Ж *12,6 гектар= 2242,8 гектар 5092,5+2242,8=7335,3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- 52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Ж * 12,6 гектар =655,2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Серик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96"/>
          <w:p>
            <w:pPr>
              <w:spacing w:after="20"/>
              <w:ind w:left="20"/>
              <w:jc w:val="both"/>
            </w:pPr>
            <w:r>
              <w:rPr>
                <w:rFonts w:ascii="Times New Roman"/>
                <w:b w:val="false"/>
                <w:i w:val="false"/>
                <w:color w:val="000000"/>
                <w:sz w:val="20"/>
              </w:rPr>
              <w:t xml:space="preserve">
МІҚ - 48 бас, МҰМ - 585 бас, </w:t>
            </w:r>
          </w:p>
          <w:bookmarkEnd w:id="96"/>
          <w:p>
            <w:pPr>
              <w:spacing w:after="20"/>
              <w:ind w:left="20"/>
              <w:jc w:val="both"/>
            </w:pPr>
            <w:r>
              <w:rPr>
                <w:rFonts w:ascii="Times New Roman"/>
                <w:b w:val="false"/>
                <w:i w:val="false"/>
                <w:color w:val="000000"/>
                <w:sz w:val="20"/>
              </w:rPr>
              <w:t>
жылқы - 20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97"/>
          <w:p>
            <w:pPr>
              <w:spacing w:after="20"/>
              <w:ind w:left="20"/>
              <w:jc w:val="both"/>
            </w:pPr>
            <w:r>
              <w:rPr>
                <w:rFonts w:ascii="Times New Roman"/>
                <w:b w:val="false"/>
                <w:i w:val="false"/>
                <w:color w:val="000000"/>
                <w:sz w:val="20"/>
              </w:rPr>
              <w:t>
48 МІҚ*10,5 гектар=504 гектар,</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585 МҰМ * 2,1 гектар =1228,5 гектар,</w:t>
            </w:r>
          </w:p>
          <w:p>
            <w:pPr>
              <w:spacing w:after="20"/>
              <w:ind w:left="20"/>
              <w:jc w:val="both"/>
            </w:pPr>
            <w:r>
              <w:rPr>
                <w:rFonts w:ascii="Times New Roman"/>
                <w:b w:val="false"/>
                <w:i w:val="false"/>
                <w:color w:val="000000"/>
                <w:sz w:val="20"/>
              </w:rPr>
              <w:t>
20 Ж * 12,6 гектар= 252 гектар 504+1228,5+252=1984,5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Кабдуалиев Ерлан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98"/>
          <w:p>
            <w:pPr>
              <w:spacing w:after="20"/>
              <w:ind w:left="20"/>
              <w:jc w:val="both"/>
            </w:pPr>
            <w:r>
              <w:rPr>
                <w:rFonts w:ascii="Times New Roman"/>
                <w:b w:val="false"/>
                <w:i w:val="false"/>
                <w:color w:val="000000"/>
                <w:sz w:val="20"/>
              </w:rPr>
              <w:t xml:space="preserve">
МІҚ - 79 бас, МҰМ - 582 бас, </w:t>
            </w:r>
          </w:p>
          <w:bookmarkEnd w:id="98"/>
          <w:p>
            <w:pPr>
              <w:spacing w:after="20"/>
              <w:ind w:left="20"/>
              <w:jc w:val="both"/>
            </w:pPr>
            <w:r>
              <w:rPr>
                <w:rFonts w:ascii="Times New Roman"/>
                <w:b w:val="false"/>
                <w:i w:val="false"/>
                <w:color w:val="000000"/>
                <w:sz w:val="20"/>
              </w:rPr>
              <w:t>
жылқы - 23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9"/>
          <w:p>
            <w:pPr>
              <w:spacing w:after="20"/>
              <w:ind w:left="20"/>
              <w:jc w:val="both"/>
            </w:pPr>
            <w:r>
              <w:rPr>
                <w:rFonts w:ascii="Times New Roman"/>
                <w:b w:val="false"/>
                <w:i w:val="false"/>
                <w:color w:val="000000"/>
                <w:sz w:val="20"/>
              </w:rPr>
              <w:t>
79 МІҚ*10,5 гектар = 829,5 гектар,</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582 МҰМ * 2,1 гектар=1222,2 гектар</w:t>
            </w:r>
          </w:p>
          <w:p>
            <w:pPr>
              <w:spacing w:after="20"/>
              <w:ind w:left="20"/>
              <w:jc w:val="both"/>
            </w:pPr>
            <w:r>
              <w:rPr>
                <w:rFonts w:ascii="Times New Roman"/>
                <w:b w:val="false"/>
                <w:i w:val="false"/>
                <w:color w:val="000000"/>
                <w:sz w:val="20"/>
              </w:rPr>
              <w:t>
23 Ж * 12,6 гектар =289,8 гектар 829,5+1222,2+289,8=2341,5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Турсунов Берикжан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Карипов Ахметжан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- 87 бас, жылқы - 38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00"/>
          <w:p>
            <w:pPr>
              <w:spacing w:after="20"/>
              <w:ind w:left="20"/>
              <w:jc w:val="both"/>
            </w:pPr>
            <w:r>
              <w:rPr>
                <w:rFonts w:ascii="Times New Roman"/>
                <w:b w:val="false"/>
                <w:i w:val="false"/>
                <w:color w:val="000000"/>
                <w:sz w:val="20"/>
              </w:rPr>
              <w:t>
87 МІҚ*10,5 гектар = 913,5 гектар,</w:t>
            </w:r>
          </w:p>
          <w:bookmarkEnd w:id="100"/>
          <w:p>
            <w:pPr>
              <w:spacing w:after="20"/>
              <w:ind w:left="20"/>
              <w:jc w:val="both"/>
            </w:pPr>
            <w:r>
              <w:rPr>
                <w:rFonts w:ascii="Times New Roman"/>
                <w:b w:val="false"/>
                <w:i w:val="false"/>
                <w:color w:val="000000"/>
                <w:sz w:val="20"/>
              </w:rPr>
              <w:t>
38 Ж * 12,6 гектар = 478,8 гектар 913,5+478,8=1392,3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Нурлан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Толеугазы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1"/>
          <w:p>
            <w:pPr>
              <w:spacing w:after="20"/>
              <w:ind w:left="20"/>
              <w:jc w:val="both"/>
            </w:pPr>
            <w:r>
              <w:rPr>
                <w:rFonts w:ascii="Times New Roman"/>
                <w:b w:val="false"/>
                <w:i w:val="false"/>
                <w:color w:val="000000"/>
                <w:sz w:val="20"/>
              </w:rPr>
              <w:t>
МІҚ- 77 бас, МҰМ - 1167 бас,</w:t>
            </w:r>
          </w:p>
          <w:bookmarkEnd w:id="101"/>
          <w:p>
            <w:pPr>
              <w:spacing w:after="20"/>
              <w:ind w:left="20"/>
              <w:jc w:val="both"/>
            </w:pPr>
            <w:r>
              <w:rPr>
                <w:rFonts w:ascii="Times New Roman"/>
                <w:b w:val="false"/>
                <w:i w:val="false"/>
                <w:color w:val="000000"/>
                <w:sz w:val="20"/>
              </w:rPr>
              <w:t>
жылқы - 34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2"/>
          <w:p>
            <w:pPr>
              <w:spacing w:after="20"/>
              <w:ind w:left="20"/>
              <w:jc w:val="both"/>
            </w:pPr>
            <w:r>
              <w:rPr>
                <w:rFonts w:ascii="Times New Roman"/>
                <w:b w:val="false"/>
                <w:i w:val="false"/>
                <w:color w:val="000000"/>
                <w:sz w:val="20"/>
              </w:rPr>
              <w:t>
77 МІҚ*10,5 гектар = 808,5 гектар,</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1167 МҰМ * 2,1 гектар = 2450,7 гектар,</w:t>
            </w:r>
          </w:p>
          <w:p>
            <w:pPr>
              <w:spacing w:after="20"/>
              <w:ind w:left="20"/>
              <w:jc w:val="both"/>
            </w:pPr>
            <w:r>
              <w:rPr>
                <w:rFonts w:ascii="Times New Roman"/>
                <w:b w:val="false"/>
                <w:i w:val="false"/>
                <w:color w:val="000000"/>
                <w:sz w:val="20"/>
              </w:rPr>
              <w:t>
34 Ж * 12,6 гектар = 428,4 гектар 808,5+2450,7+428,4=3687,6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Малайбеков Канат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03"/>
          <w:p>
            <w:pPr>
              <w:spacing w:after="20"/>
              <w:ind w:left="20"/>
              <w:jc w:val="both"/>
            </w:pPr>
            <w:r>
              <w:rPr>
                <w:rFonts w:ascii="Times New Roman"/>
                <w:b w:val="false"/>
                <w:i w:val="false"/>
                <w:color w:val="000000"/>
                <w:sz w:val="20"/>
              </w:rPr>
              <w:t xml:space="preserve">
МІҚ - 98 бас, МҰМ -988 бас, </w:t>
            </w:r>
          </w:p>
          <w:bookmarkEnd w:id="103"/>
          <w:p>
            <w:pPr>
              <w:spacing w:after="20"/>
              <w:ind w:left="20"/>
              <w:jc w:val="both"/>
            </w:pPr>
            <w:r>
              <w:rPr>
                <w:rFonts w:ascii="Times New Roman"/>
                <w:b w:val="false"/>
                <w:i w:val="false"/>
                <w:color w:val="000000"/>
                <w:sz w:val="20"/>
              </w:rPr>
              <w:t>
жылқы - 52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04"/>
          <w:p>
            <w:pPr>
              <w:spacing w:after="20"/>
              <w:ind w:left="20"/>
              <w:jc w:val="both"/>
            </w:pPr>
            <w:r>
              <w:rPr>
                <w:rFonts w:ascii="Times New Roman"/>
                <w:b w:val="false"/>
                <w:i w:val="false"/>
                <w:color w:val="000000"/>
                <w:sz w:val="20"/>
              </w:rPr>
              <w:t>
98 МІҚ*10,5 гектар =1029 гектар,</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988 МҰМ * 2,1 гектар =2074,8 гектар,</w:t>
            </w:r>
          </w:p>
          <w:p>
            <w:pPr>
              <w:spacing w:after="20"/>
              <w:ind w:left="20"/>
              <w:jc w:val="both"/>
            </w:pPr>
            <w:r>
              <w:rPr>
                <w:rFonts w:ascii="Times New Roman"/>
                <w:b w:val="false"/>
                <w:i w:val="false"/>
                <w:color w:val="000000"/>
                <w:sz w:val="20"/>
              </w:rPr>
              <w:t>
52 Ж * 12,6 гектар =655,2 гектар 1029+2074,8+655,2=3759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Имангазиев Абдыкапар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05"/>
          <w:p>
            <w:pPr>
              <w:spacing w:after="20"/>
              <w:ind w:left="20"/>
              <w:jc w:val="both"/>
            </w:pPr>
            <w:r>
              <w:rPr>
                <w:rFonts w:ascii="Times New Roman"/>
                <w:b w:val="false"/>
                <w:i w:val="false"/>
                <w:color w:val="000000"/>
                <w:sz w:val="20"/>
              </w:rPr>
              <w:t xml:space="preserve">
МІҚ - 221 бас, </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-443 бас, </w:t>
            </w:r>
          </w:p>
          <w:p>
            <w:pPr>
              <w:spacing w:after="20"/>
              <w:ind w:left="20"/>
              <w:jc w:val="both"/>
            </w:pPr>
            <w:r>
              <w:rPr>
                <w:rFonts w:ascii="Times New Roman"/>
                <w:b w:val="false"/>
                <w:i w:val="false"/>
                <w:color w:val="000000"/>
                <w:sz w:val="20"/>
              </w:rPr>
              <w:t>
жылқы- 41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6"/>
          <w:p>
            <w:pPr>
              <w:spacing w:after="20"/>
              <w:ind w:left="20"/>
              <w:jc w:val="both"/>
            </w:pPr>
            <w:r>
              <w:rPr>
                <w:rFonts w:ascii="Times New Roman"/>
                <w:b w:val="false"/>
                <w:i w:val="false"/>
                <w:color w:val="000000"/>
                <w:sz w:val="20"/>
              </w:rPr>
              <w:t>
221 МІҚ*10,5 га = 2320,5 гектар,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443 МҰМ * 2,1 га =930,3 гектар,</w:t>
            </w:r>
          </w:p>
          <w:p>
            <w:pPr>
              <w:spacing w:after="20"/>
              <w:ind w:left="20"/>
              <w:jc w:val="both"/>
            </w:pPr>
            <w:r>
              <w:rPr>
                <w:rFonts w:ascii="Times New Roman"/>
                <w:b w:val="false"/>
                <w:i w:val="false"/>
                <w:color w:val="000000"/>
                <w:sz w:val="20"/>
              </w:rPr>
              <w:t>
41 Ж * 12,6 га = 516,6 гектар 2320,5+930,3+516,6=37367,4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Абайқан Қуанышбек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бәрі Амангелді ауылдық округінде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Чункенов Бекболат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07"/>
          <w:p>
            <w:pPr>
              <w:spacing w:after="20"/>
              <w:ind w:left="20"/>
              <w:jc w:val="both"/>
            </w:pPr>
            <w:r>
              <w:rPr>
                <w:rFonts w:ascii="Times New Roman"/>
                <w:b w:val="false"/>
                <w:i w:val="false"/>
                <w:color w:val="000000"/>
                <w:sz w:val="20"/>
              </w:rPr>
              <w:t>
МІҚ - 173 бас,</w:t>
            </w:r>
          </w:p>
          <w:bookmarkEnd w:id="107"/>
          <w:p>
            <w:pPr>
              <w:spacing w:after="20"/>
              <w:ind w:left="20"/>
              <w:jc w:val="both"/>
            </w:pPr>
            <w:r>
              <w:rPr>
                <w:rFonts w:ascii="Times New Roman"/>
                <w:b w:val="false"/>
                <w:i w:val="false"/>
                <w:color w:val="000000"/>
                <w:sz w:val="20"/>
              </w:rPr>
              <w:t>
жылқы - 26 басы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8"/>
          <w:p>
            <w:pPr>
              <w:spacing w:after="20"/>
              <w:ind w:left="20"/>
              <w:jc w:val="both"/>
            </w:pPr>
            <w:r>
              <w:rPr>
                <w:rFonts w:ascii="Times New Roman"/>
                <w:b w:val="false"/>
                <w:i w:val="false"/>
                <w:color w:val="000000"/>
                <w:sz w:val="20"/>
              </w:rPr>
              <w:t>
173 МІҚ*10,5 гектар = 1816,5 гектар,</w:t>
            </w:r>
          </w:p>
          <w:bookmarkEnd w:id="108"/>
          <w:p>
            <w:pPr>
              <w:spacing w:after="20"/>
              <w:ind w:left="20"/>
              <w:jc w:val="both"/>
            </w:pPr>
            <w:r>
              <w:rPr>
                <w:rFonts w:ascii="Times New Roman"/>
                <w:b w:val="false"/>
                <w:i w:val="false"/>
                <w:color w:val="000000"/>
                <w:sz w:val="20"/>
              </w:rPr>
              <w:t>
26 Ж *12,6 гектар = 327,6 гектар 1816,5+327,6=2144,1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Шоймбеков Ербол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9"/>
          <w:p>
            <w:pPr>
              <w:spacing w:after="20"/>
              <w:ind w:left="20"/>
              <w:jc w:val="both"/>
            </w:pPr>
            <w:r>
              <w:rPr>
                <w:rFonts w:ascii="Times New Roman"/>
                <w:b w:val="false"/>
                <w:i w:val="false"/>
                <w:color w:val="000000"/>
                <w:sz w:val="20"/>
              </w:rPr>
              <w:t xml:space="preserve">
МІҚ - 30 бас, МҰМ -185 бас, </w:t>
            </w:r>
          </w:p>
          <w:bookmarkEnd w:id="109"/>
          <w:p>
            <w:pPr>
              <w:spacing w:after="20"/>
              <w:ind w:left="20"/>
              <w:jc w:val="both"/>
            </w:pPr>
            <w:r>
              <w:rPr>
                <w:rFonts w:ascii="Times New Roman"/>
                <w:b w:val="false"/>
                <w:i w:val="false"/>
                <w:color w:val="000000"/>
                <w:sz w:val="20"/>
              </w:rPr>
              <w:t>
жылқы - 47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0"/>
          <w:p>
            <w:pPr>
              <w:spacing w:after="20"/>
              <w:ind w:left="20"/>
              <w:jc w:val="both"/>
            </w:pPr>
            <w:r>
              <w:rPr>
                <w:rFonts w:ascii="Times New Roman"/>
                <w:b w:val="false"/>
                <w:i w:val="false"/>
                <w:color w:val="000000"/>
                <w:sz w:val="20"/>
              </w:rPr>
              <w:t>
30 МІҚ*10,5 гектар = 315 гектар,</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185 МҰМ * 2,1 гектар = 388,5 гектар,</w:t>
            </w:r>
          </w:p>
          <w:p>
            <w:pPr>
              <w:spacing w:after="20"/>
              <w:ind w:left="20"/>
              <w:jc w:val="both"/>
            </w:pPr>
            <w:r>
              <w:rPr>
                <w:rFonts w:ascii="Times New Roman"/>
                <w:b w:val="false"/>
                <w:i w:val="false"/>
                <w:color w:val="000000"/>
                <w:sz w:val="20"/>
              </w:rPr>
              <w:t>
47 Ж * 12,6 гектар = 592,2 гектар 315+388,5+592,2=1295,7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Тамен Мақсатбек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бәрі Ақсу ауданы, Ойтұған ауылдық округінде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Марат Мухаметжанович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11"/>
          <w:p>
            <w:pPr>
              <w:spacing w:after="20"/>
              <w:ind w:left="20"/>
              <w:jc w:val="both"/>
            </w:pPr>
            <w:r>
              <w:rPr>
                <w:rFonts w:ascii="Times New Roman"/>
                <w:b w:val="false"/>
                <w:i w:val="false"/>
                <w:color w:val="000000"/>
                <w:sz w:val="20"/>
              </w:rPr>
              <w:t xml:space="preserve">
МІҚ- 110 бас, </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 - 588 бас, </w:t>
            </w:r>
          </w:p>
          <w:p>
            <w:pPr>
              <w:spacing w:after="20"/>
              <w:ind w:left="20"/>
              <w:jc w:val="both"/>
            </w:pPr>
            <w:r>
              <w:rPr>
                <w:rFonts w:ascii="Times New Roman"/>
                <w:b w:val="false"/>
                <w:i w:val="false"/>
                <w:color w:val="000000"/>
                <w:sz w:val="20"/>
              </w:rPr>
              <w:t>
жылқы - 80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2"/>
          <w:p>
            <w:pPr>
              <w:spacing w:after="20"/>
              <w:ind w:left="20"/>
              <w:jc w:val="both"/>
            </w:pPr>
            <w:r>
              <w:rPr>
                <w:rFonts w:ascii="Times New Roman"/>
                <w:b w:val="false"/>
                <w:i w:val="false"/>
                <w:color w:val="000000"/>
                <w:sz w:val="20"/>
              </w:rPr>
              <w:t>
110 МІҚ*10,5 гектар = 1155 гектар,</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588 МҰМ * 2,1 гектар = 1234,8 гектар,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80 Ж * 12,6 гектар = 1008 гектар</w:t>
            </w:r>
          </w:p>
          <w:p>
            <w:pPr>
              <w:spacing w:after="20"/>
              <w:ind w:left="20"/>
              <w:jc w:val="both"/>
            </w:pPr>
            <w:r>
              <w:rPr>
                <w:rFonts w:ascii="Times New Roman"/>
                <w:b w:val="false"/>
                <w:i w:val="false"/>
                <w:color w:val="000000"/>
                <w:sz w:val="20"/>
              </w:rPr>
              <w:t>
1155 +1234,8+1008= 3397,8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Калабар Турсын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бәрі Қарабөгет ауылдық округінде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Байсуанов Абрайхан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- 153 бас, МҰМ - 25 бас, жылқы - 50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13"/>
          <w:p>
            <w:pPr>
              <w:spacing w:after="20"/>
              <w:ind w:left="20"/>
              <w:jc w:val="both"/>
            </w:pPr>
            <w:r>
              <w:rPr>
                <w:rFonts w:ascii="Times New Roman"/>
                <w:b w:val="false"/>
                <w:i w:val="false"/>
                <w:color w:val="000000"/>
                <w:sz w:val="20"/>
              </w:rPr>
              <w:t>
153 МІҚ*10,5 гектар = 1606,5 гектар,</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25 МҰМ * 2,1 гектар = 52,5 гектар,</w:t>
            </w:r>
          </w:p>
          <w:p>
            <w:pPr>
              <w:spacing w:after="20"/>
              <w:ind w:left="20"/>
              <w:jc w:val="both"/>
            </w:pPr>
            <w:r>
              <w:rPr>
                <w:rFonts w:ascii="Times New Roman"/>
                <w:b w:val="false"/>
                <w:i w:val="false"/>
                <w:color w:val="000000"/>
                <w:sz w:val="20"/>
              </w:rPr>
              <w:t>
50 Ж * 12,6 гектар = 630 гектар 1606,5+52,5+630=2289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Елюбай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14"/>
          <w:p>
            <w:pPr>
              <w:spacing w:after="20"/>
              <w:ind w:left="20"/>
              <w:jc w:val="both"/>
            </w:pPr>
            <w:r>
              <w:rPr>
                <w:rFonts w:ascii="Times New Roman"/>
                <w:b w:val="false"/>
                <w:i w:val="false"/>
                <w:color w:val="000000"/>
                <w:sz w:val="20"/>
              </w:rPr>
              <w:t>
МІҚ - 155 бас, МҰМ - 499 бас,</w:t>
            </w:r>
          </w:p>
          <w:bookmarkEnd w:id="114"/>
          <w:p>
            <w:pPr>
              <w:spacing w:after="20"/>
              <w:ind w:left="20"/>
              <w:jc w:val="both"/>
            </w:pPr>
            <w:r>
              <w:rPr>
                <w:rFonts w:ascii="Times New Roman"/>
                <w:b w:val="false"/>
                <w:i w:val="false"/>
                <w:color w:val="000000"/>
                <w:sz w:val="20"/>
              </w:rPr>
              <w:t>
жылқы - 38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15"/>
          <w:p>
            <w:pPr>
              <w:spacing w:after="20"/>
              <w:ind w:left="20"/>
              <w:jc w:val="both"/>
            </w:pPr>
            <w:r>
              <w:rPr>
                <w:rFonts w:ascii="Times New Roman"/>
                <w:b w:val="false"/>
                <w:i w:val="false"/>
                <w:color w:val="000000"/>
                <w:sz w:val="20"/>
              </w:rPr>
              <w:t>
155 МІҚ*10,5 гектар =1627,5 гектар</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499 МҰМ * 2,1 гектар = 1047,9 гектар,</w:t>
            </w:r>
          </w:p>
          <w:p>
            <w:pPr>
              <w:spacing w:after="20"/>
              <w:ind w:left="20"/>
              <w:jc w:val="both"/>
            </w:pPr>
            <w:r>
              <w:rPr>
                <w:rFonts w:ascii="Times New Roman"/>
                <w:b w:val="false"/>
                <w:i w:val="false"/>
                <w:color w:val="000000"/>
                <w:sz w:val="20"/>
              </w:rPr>
              <w:t>
38 Ж * 12,6 га = 478,8 гектар 1627,5+1047,9+478,8=3154,2 гектар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Кәсілхан Мәутхан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МалайбиАгро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Талтал учаскесі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95 999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159" w:id="116"/>
    <w:p>
      <w:pPr>
        <w:spacing w:after="0"/>
        <w:ind w:left="0"/>
        <w:jc w:val="both"/>
      </w:pPr>
      <w:r>
        <w:rPr>
          <w:rFonts w:ascii="Times New Roman"/>
          <w:b w:val="false"/>
          <w:i w:val="false"/>
          <w:color w:val="000000"/>
          <w:sz w:val="28"/>
        </w:rPr>
        <w:t>
      Ескертпе: Алмалы ауылдық округінде 125 шаруа қожалығына тиесілі 31 814 гектар жайылым жері бар. Осы шаруа қожалықтарында барлығы: 4933 бас мүйізді ірі қара малы, 12145 бас мүйізді ұсақ мал, 1484 бас жылқы бар. Мал басына шаққанда қажетті жайылым жер көлемі – 95 999 гектар құрайды. Қосымша керек жайылым жер көлемі –64 185 гектар. Артық 13 675 гектар жайлым қолданылады.</w:t>
      </w:r>
    </w:p>
    <w:bookmarkEnd w:id="116"/>
    <w:bookmarkStart w:name="z160"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1"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3"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 w:id="121"/>
    <w:p>
      <w:pPr>
        <w:spacing w:after="0"/>
        <w:ind w:left="0"/>
        <w:jc w:val="both"/>
      </w:pPr>
      <w:r>
        <w:rPr>
          <w:rFonts w:ascii="Times New Roman"/>
          <w:b w:val="false"/>
          <w:i w:val="false"/>
          <w:color w:val="000000"/>
          <w:sz w:val="28"/>
        </w:rPr>
        <w:t>
      Алмалы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22"/>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122"/>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23"/>
          <w:p>
            <w:pPr>
              <w:spacing w:after="20"/>
              <w:ind w:left="20"/>
              <w:jc w:val="both"/>
            </w:pPr>
            <w:r>
              <w:rPr>
                <w:rFonts w:ascii="Times New Roman"/>
                <w:b w:val="false"/>
                <w:i w:val="false"/>
                <w:color w:val="000000"/>
                <w:sz w:val="20"/>
              </w:rPr>
              <w:t>
Наурыз</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4"/>
          <w:p>
            <w:pPr>
              <w:spacing w:after="20"/>
              <w:ind w:left="20"/>
              <w:jc w:val="both"/>
            </w:pPr>
            <w:r>
              <w:rPr>
                <w:rFonts w:ascii="Times New Roman"/>
                <w:b w:val="false"/>
                <w:i w:val="false"/>
                <w:color w:val="000000"/>
                <w:sz w:val="20"/>
              </w:rPr>
              <w:t>
Мамыр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25"/>
          <w:p>
            <w:pPr>
              <w:spacing w:after="20"/>
              <w:ind w:left="20"/>
              <w:jc w:val="both"/>
            </w:pPr>
            <w:r>
              <w:rPr>
                <w:rFonts w:ascii="Times New Roman"/>
                <w:b w:val="false"/>
                <w:i w:val="false"/>
                <w:color w:val="000000"/>
                <w:sz w:val="20"/>
              </w:rPr>
              <w:t>
Қазан</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26"/>
          <w:p>
            <w:pPr>
              <w:spacing w:after="20"/>
              <w:ind w:left="20"/>
              <w:jc w:val="both"/>
            </w:pPr>
            <w:r>
              <w:rPr>
                <w:rFonts w:ascii="Times New Roman"/>
                <w:b w:val="false"/>
                <w:i w:val="false"/>
                <w:color w:val="000000"/>
                <w:sz w:val="20"/>
              </w:rPr>
              <w:t>
Қараша</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27"/>
          <w:p>
            <w:pPr>
              <w:spacing w:after="20"/>
              <w:ind w:left="20"/>
              <w:jc w:val="both"/>
            </w:pPr>
            <w:r>
              <w:rPr>
                <w:rFonts w:ascii="Times New Roman"/>
                <w:b w:val="false"/>
                <w:i w:val="false"/>
                <w:color w:val="000000"/>
                <w:sz w:val="20"/>
              </w:rPr>
              <w:t>
Наурыз</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28"/>
          <w:p>
            <w:pPr>
              <w:spacing w:after="20"/>
              <w:ind w:left="20"/>
              <w:jc w:val="both"/>
            </w:pPr>
            <w:r>
              <w:rPr>
                <w:rFonts w:ascii="Times New Roman"/>
                <w:b w:val="false"/>
                <w:i w:val="false"/>
                <w:color w:val="000000"/>
                <w:sz w:val="20"/>
              </w:rPr>
              <w:t>
Мамыр</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29"/>
          <w:p>
            <w:pPr>
              <w:spacing w:after="20"/>
              <w:ind w:left="20"/>
              <w:jc w:val="both"/>
            </w:pPr>
            <w:r>
              <w:rPr>
                <w:rFonts w:ascii="Times New Roman"/>
                <w:b w:val="false"/>
                <w:i w:val="false"/>
                <w:color w:val="000000"/>
                <w:sz w:val="20"/>
              </w:rPr>
              <w:t>
Қазан</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30"/>
          <w:p>
            <w:pPr>
              <w:spacing w:after="20"/>
              <w:ind w:left="20"/>
              <w:jc w:val="both"/>
            </w:pPr>
            <w:r>
              <w:rPr>
                <w:rFonts w:ascii="Times New Roman"/>
                <w:b w:val="false"/>
                <w:i w:val="false"/>
                <w:color w:val="000000"/>
                <w:sz w:val="20"/>
              </w:rPr>
              <w:t>
Қараша</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206"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2 қосымша</w:t>
            </w:r>
          </w:p>
        </w:tc>
      </w:tr>
    </w:tbl>
    <w:bookmarkStart w:name="z208" w:id="132"/>
    <w:p>
      <w:pPr>
        <w:spacing w:after="0"/>
        <w:ind w:left="0"/>
        <w:jc w:val="left"/>
      </w:pPr>
      <w:r>
        <w:rPr>
          <w:rFonts w:ascii="Times New Roman"/>
          <w:b/>
          <w:i w:val="false"/>
          <w:color w:val="000000"/>
        </w:rPr>
        <w:t xml:space="preserve"> Аманбөктер ауылдық округіндегі жайылымдарды басқару және оларды пайдалану жөніндегі 2023-2024 жылдарға арналған жоспар</w:t>
      </w:r>
    </w:p>
    <w:bookmarkEnd w:id="132"/>
    <w:bookmarkStart w:name="z209" w:id="133"/>
    <w:p>
      <w:pPr>
        <w:spacing w:after="0"/>
        <w:ind w:left="0"/>
        <w:jc w:val="both"/>
      </w:pPr>
      <w:r>
        <w:rPr>
          <w:rFonts w:ascii="Times New Roman"/>
          <w:b w:val="false"/>
          <w:i w:val="false"/>
          <w:color w:val="000000"/>
          <w:sz w:val="28"/>
        </w:rPr>
        <w:t xml:space="preserve">
      1)Құқық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w:t>
      </w:r>
    </w:p>
    <w:bookmarkEnd w:id="133"/>
    <w:bookmarkStart w:name="z210" w:id="134"/>
    <w:p>
      <w:pPr>
        <w:spacing w:after="0"/>
        <w:ind w:left="0"/>
        <w:jc w:val="both"/>
      </w:pPr>
      <w:r>
        <w:rPr>
          <w:rFonts w:ascii="Times New Roman"/>
          <w:b w:val="false"/>
          <w:i w:val="false"/>
          <w:color w:val="000000"/>
          <w:sz w:val="28"/>
        </w:rPr>
        <w:t>
      2)жайылым айналымдарының қолайлы схемасы;</w:t>
      </w:r>
    </w:p>
    <w:bookmarkEnd w:id="134"/>
    <w:bookmarkStart w:name="z211" w:id="135"/>
    <w:p>
      <w:pPr>
        <w:spacing w:after="0"/>
        <w:ind w:left="0"/>
        <w:jc w:val="both"/>
      </w:pPr>
      <w:r>
        <w:rPr>
          <w:rFonts w:ascii="Times New Roman"/>
          <w:b w:val="false"/>
          <w:i w:val="false"/>
          <w:color w:val="000000"/>
          <w:sz w:val="28"/>
        </w:rPr>
        <w:t>
      3)жайылымдардың,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135"/>
    <w:bookmarkStart w:name="z212" w:id="136"/>
    <w:p>
      <w:pPr>
        <w:spacing w:after="0"/>
        <w:ind w:left="0"/>
        <w:jc w:val="both"/>
      </w:pPr>
      <w:r>
        <w:rPr>
          <w:rFonts w:ascii="Times New Roman"/>
          <w:b w:val="false"/>
          <w:i w:val="false"/>
          <w:color w:val="000000"/>
          <w:sz w:val="28"/>
        </w:rPr>
        <w:t>
      4)жайылым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136"/>
    <w:bookmarkStart w:name="z213" w:id="137"/>
    <w:p>
      <w:pPr>
        <w:spacing w:after="0"/>
        <w:ind w:left="0"/>
        <w:jc w:val="both"/>
      </w:pPr>
      <w:r>
        <w:rPr>
          <w:rFonts w:ascii="Times New Roman"/>
          <w:b w:val="false"/>
          <w:i w:val="false"/>
          <w:color w:val="000000"/>
          <w:sz w:val="28"/>
        </w:rPr>
        <w:t>
      5)жайылымдармен қамтамасыз етілмеген жеке және (немесе) заңды тұлғалардың ауыл шаруашылығы жануарларының мал басын орналастыру үшін жайлымдарды қайта бөлу және оны берілетін жайылымдарға ауыстыру схемасы;</w:t>
      </w:r>
    </w:p>
    <w:bookmarkEnd w:id="137"/>
    <w:bookmarkStart w:name="z214" w:id="138"/>
    <w:p>
      <w:pPr>
        <w:spacing w:after="0"/>
        <w:ind w:left="0"/>
        <w:jc w:val="both"/>
      </w:pPr>
      <w:r>
        <w:rPr>
          <w:rFonts w:ascii="Times New Roman"/>
          <w:b w:val="false"/>
          <w:i w:val="false"/>
          <w:color w:val="000000"/>
          <w:sz w:val="28"/>
        </w:rPr>
        <w:t xml:space="preserve">
      6)ауылдық округ маңында орналасқан жайлымдармен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138"/>
    <w:bookmarkStart w:name="z215" w:id="139"/>
    <w:p>
      <w:pPr>
        <w:spacing w:after="0"/>
        <w:ind w:left="0"/>
        <w:jc w:val="both"/>
      </w:pPr>
      <w:r>
        <w:rPr>
          <w:rFonts w:ascii="Times New Roman"/>
          <w:b w:val="false"/>
          <w:i w:val="false"/>
          <w:color w:val="000000"/>
          <w:sz w:val="28"/>
        </w:rPr>
        <w:t>
      7)ауыл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39"/>
    <w:bookmarkStart w:name="z216" w:id="140"/>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шекаларымен аумақтары көрсетілген Сарқан ауданы, Аманбөктер ауылдық округінің 2023-2024 жылдарға арналған картасы;</w:t>
      </w:r>
    </w:p>
    <w:bookmarkEnd w:id="140"/>
    <w:bookmarkStart w:name="z217" w:id="141"/>
    <w:p>
      <w:pPr>
        <w:spacing w:after="0"/>
        <w:ind w:left="0"/>
        <w:jc w:val="both"/>
      </w:pPr>
      <w:r>
        <w:rPr>
          <w:rFonts w:ascii="Times New Roman"/>
          <w:b w:val="false"/>
          <w:i w:val="false"/>
          <w:color w:val="000000"/>
          <w:sz w:val="28"/>
        </w:rPr>
        <w:t>
      Аманбөктер ауылдық округінің жері үш учаскеден тұрады: негізгі, Мұшымбай және Қосағаш. Аманбөктер ауылдық округінің әкімшілік орталығы Аманбөктер ауылы.</w:t>
      </w:r>
    </w:p>
    <w:bookmarkEnd w:id="141"/>
    <w:bookmarkStart w:name="z218" w:id="142"/>
    <w:p>
      <w:pPr>
        <w:spacing w:after="0"/>
        <w:ind w:left="0"/>
        <w:jc w:val="both"/>
      </w:pPr>
      <w:r>
        <w:rPr>
          <w:rFonts w:ascii="Times New Roman"/>
          <w:b w:val="false"/>
          <w:i w:val="false"/>
          <w:color w:val="000000"/>
          <w:sz w:val="28"/>
        </w:rPr>
        <w:t>
      Аманбөктер ауылдық округінің негізгі учаскесінің солтүстігі мен шығысында Алмалы, Екіаша және Сарқан жерлерімен, оңтүстік - шығысында Мемлекет құзырындағы жер Жонғар Алатауы жерлерімен, оңтүстігінде Ақсу ауданының жерлерімен шектеседі.</w:t>
      </w:r>
    </w:p>
    <w:bookmarkEnd w:id="142"/>
    <w:bookmarkStart w:name="z219" w:id="143"/>
    <w:p>
      <w:pPr>
        <w:spacing w:after="0"/>
        <w:ind w:left="0"/>
        <w:jc w:val="both"/>
      </w:pPr>
      <w:r>
        <w:rPr>
          <w:rFonts w:ascii="Times New Roman"/>
          <w:b w:val="false"/>
          <w:i w:val="false"/>
          <w:color w:val="000000"/>
          <w:sz w:val="28"/>
        </w:rPr>
        <w:t>
      Мұшымбай учаскесінің солтүстігінде және оңтүстігінде Сарқан қаласының жерлерімен батысында Ақсу ауданының жерлерімен шектеседі. Қосағаш учаскесінің солтүстігінде және оңтүстігінде Сарқан қаласының жерлерімен, батысында Ақсу ауданының жерлерімен шектеседі.</w:t>
      </w:r>
    </w:p>
    <w:bookmarkEnd w:id="143"/>
    <w:bookmarkStart w:name="z220" w:id="144"/>
    <w:p>
      <w:pPr>
        <w:spacing w:after="0"/>
        <w:ind w:left="0"/>
        <w:jc w:val="both"/>
      </w:pPr>
      <w:r>
        <w:rPr>
          <w:rFonts w:ascii="Times New Roman"/>
          <w:b w:val="false"/>
          <w:i w:val="false"/>
          <w:color w:val="000000"/>
          <w:sz w:val="28"/>
        </w:rPr>
        <w:t>
      Аманбөктер ауылдық округінің аумағы тау бөктерінде орналасқан.</w:t>
      </w:r>
    </w:p>
    <w:bookmarkEnd w:id="144"/>
    <w:bookmarkStart w:name="z221" w:id="145"/>
    <w:p>
      <w:pPr>
        <w:spacing w:after="0"/>
        <w:ind w:left="0"/>
        <w:jc w:val="both"/>
      </w:pPr>
      <w:r>
        <w:rPr>
          <w:rFonts w:ascii="Times New Roman"/>
          <w:b w:val="false"/>
          <w:i w:val="false"/>
          <w:color w:val="000000"/>
          <w:sz w:val="28"/>
        </w:rPr>
        <w:t>
      Негізгі учаскеде Сарқан өзені, үлкен және кіші Басқан өзендері және тағы да басқа көптеген бұлақтар бар. Су басудың негізгі көзі Сарқан өзені болып табылады. Ол Жоңғар Алатауының тауларында бастау алады және Сарқан өзенінің ағыны болып табылады. Тауларда жарылған жер асты сулары басым. Ең көп ағын көктемгі-жазғы кезеңге келеді. Тау өзендеріндегі су тұщы, халықты сумен қамтамасыз ету және мал суару негізгі көзі болып табылады. Мұнда оңтүстіктен солтүстікке қарай еңіске бағытталған құрғақ арналардың көп бөлігі жазықтар.</w:t>
      </w:r>
    </w:p>
    <w:bookmarkEnd w:id="145"/>
    <w:bookmarkStart w:name="z222" w:id="146"/>
    <w:p>
      <w:pPr>
        <w:spacing w:after="0"/>
        <w:ind w:left="0"/>
        <w:jc w:val="both"/>
      </w:pPr>
      <w:r>
        <w:rPr>
          <w:rFonts w:ascii="Times New Roman"/>
          <w:b w:val="false"/>
          <w:i w:val="false"/>
          <w:color w:val="000000"/>
          <w:sz w:val="28"/>
        </w:rPr>
        <w:t>
      Негізгі учаскесінде 27 мал қыстауы орналасқан, 80 бұлақ бар.</w:t>
      </w:r>
    </w:p>
    <w:bookmarkEnd w:id="146"/>
    <w:bookmarkStart w:name="z223" w:id="147"/>
    <w:p>
      <w:pPr>
        <w:spacing w:after="0"/>
        <w:ind w:left="0"/>
        <w:jc w:val="both"/>
      </w:pPr>
      <w:r>
        <w:rPr>
          <w:rFonts w:ascii="Times New Roman"/>
          <w:b w:val="false"/>
          <w:i w:val="false"/>
          <w:color w:val="000000"/>
          <w:sz w:val="28"/>
        </w:rPr>
        <w:t>
      Мұшымбай учаскесінің аумағы Сарқан өзенінің есебінен суланған, су адам мен жануарлар үшін өте жарамды. Сарқан өзені осы өзеннен бастау алады, сондықтан су оның арнасында үнемі ағады. Су тұщы, ішуге жарамды. Жалпы негізгі учаскенің аумағы жақсы суланған, ал Мұшымбай учаскесі қанағаттанарлық деңгейде. Қазіргі уақытта осы аумақтың жерлері егістік және шабындық жерлер.</w:t>
      </w:r>
    </w:p>
    <w:bookmarkEnd w:id="147"/>
    <w:bookmarkStart w:name="z224" w:id="148"/>
    <w:p>
      <w:pPr>
        <w:spacing w:after="0"/>
        <w:ind w:left="0"/>
        <w:jc w:val="both"/>
      </w:pPr>
      <w:r>
        <w:rPr>
          <w:rFonts w:ascii="Times New Roman"/>
          <w:b w:val="false"/>
          <w:i w:val="false"/>
          <w:color w:val="000000"/>
          <w:sz w:val="28"/>
        </w:rPr>
        <w:t>
      Қосағаш учаскесінің аумағы Сарқан өзенінің есебінен суланған, су адам мен жануарлар үшін өте жарамды. Сарқан өзені осы өзеннен бастау алады, сондықтан су оның арнасында үнемі ағады. Су тұщы, ішуге жарамды. Жалпы негізгі учаскенің аумағы жақсы суланған, ал Қосағаш учаскесі қанағаттанарлық деңгейде. Қазіргі уақытта осы аумақтың жерлері егістік және шабындық жерлер.</w:t>
      </w:r>
    </w:p>
    <w:bookmarkEnd w:id="148"/>
    <w:bookmarkStart w:name="z225" w:id="149"/>
    <w:p>
      <w:pPr>
        <w:spacing w:after="0"/>
        <w:ind w:left="0"/>
        <w:jc w:val="both"/>
      </w:pPr>
      <w:r>
        <w:rPr>
          <w:rFonts w:ascii="Times New Roman"/>
          <w:b w:val="false"/>
          <w:i w:val="false"/>
          <w:color w:val="000000"/>
          <w:sz w:val="28"/>
        </w:rPr>
        <w:t>
      Жайылымдық қорытынды бойынша іздестіру аумағының жалпы ауданы 59 481 гектар құрады, оның ішінде негізгі учаскенің ауданы 57 244 гектар, Мұшымбай учаскесінің ауданы 1095 гектар, Қосағаш учаскесінің ауданы 1142 гектар. Кадастрлық кварталдар 03-263-034, 03-263-089.</w:t>
      </w:r>
    </w:p>
    <w:bookmarkEnd w:id="149"/>
    <w:bookmarkStart w:name="z226" w:id="150"/>
    <w:p>
      <w:pPr>
        <w:spacing w:after="0"/>
        <w:ind w:left="0"/>
        <w:jc w:val="both"/>
      </w:pPr>
      <w:r>
        <w:rPr>
          <w:rFonts w:ascii="Times New Roman"/>
          <w:b w:val="false"/>
          <w:i w:val="false"/>
          <w:color w:val="000000"/>
          <w:sz w:val="28"/>
        </w:rPr>
        <w:t>
      Зерттеу шегінде Аманбөктер ауылдық округінің аумағы 59 481 гектар оның ішінде: ауыл шаруашылығы алқаптары – 50 802 гектар,</w:t>
      </w:r>
    </w:p>
    <w:bookmarkEnd w:id="150"/>
    <w:bookmarkStart w:name="z227" w:id="151"/>
    <w:p>
      <w:pPr>
        <w:spacing w:after="0"/>
        <w:ind w:left="0"/>
        <w:jc w:val="both"/>
      </w:pPr>
      <w:r>
        <w:rPr>
          <w:rFonts w:ascii="Times New Roman"/>
          <w:b w:val="false"/>
          <w:i w:val="false"/>
          <w:color w:val="000000"/>
          <w:sz w:val="28"/>
        </w:rPr>
        <w:t>
      -басқа алқаптары – 8679 гектар,</w:t>
      </w:r>
    </w:p>
    <w:bookmarkEnd w:id="151"/>
    <w:bookmarkStart w:name="z228" w:id="152"/>
    <w:p>
      <w:pPr>
        <w:spacing w:after="0"/>
        <w:ind w:left="0"/>
        <w:jc w:val="both"/>
      </w:pPr>
      <w:r>
        <w:rPr>
          <w:rFonts w:ascii="Times New Roman"/>
          <w:b w:val="false"/>
          <w:i w:val="false"/>
          <w:color w:val="000000"/>
          <w:sz w:val="28"/>
        </w:rPr>
        <w:t xml:space="preserve">
      -жайылымдар – 47 879 гектар, </w:t>
      </w:r>
    </w:p>
    <w:bookmarkEnd w:id="152"/>
    <w:bookmarkStart w:name="z229" w:id="153"/>
    <w:p>
      <w:pPr>
        <w:spacing w:after="0"/>
        <w:ind w:left="0"/>
        <w:jc w:val="both"/>
      </w:pPr>
      <w:r>
        <w:rPr>
          <w:rFonts w:ascii="Times New Roman"/>
          <w:b w:val="false"/>
          <w:i w:val="false"/>
          <w:color w:val="000000"/>
          <w:sz w:val="28"/>
        </w:rPr>
        <w:t xml:space="preserve">
      -шабындықтар - 1828 гектар, </w:t>
      </w:r>
    </w:p>
    <w:bookmarkEnd w:id="153"/>
    <w:bookmarkStart w:name="z230" w:id="154"/>
    <w:p>
      <w:pPr>
        <w:spacing w:after="0"/>
        <w:ind w:left="0"/>
        <w:jc w:val="both"/>
      </w:pPr>
      <w:r>
        <w:rPr>
          <w:rFonts w:ascii="Times New Roman"/>
          <w:b w:val="false"/>
          <w:i w:val="false"/>
          <w:color w:val="000000"/>
          <w:sz w:val="28"/>
        </w:rPr>
        <w:t>
      -егістік жерлер – 1095 гектар.</w:t>
      </w:r>
    </w:p>
    <w:bookmarkEnd w:id="154"/>
    <w:bookmarkStart w:name="z231" w:id="155"/>
    <w:p>
      <w:pPr>
        <w:spacing w:after="0"/>
        <w:ind w:left="0"/>
        <w:jc w:val="both"/>
      </w:pPr>
      <w:r>
        <w:rPr>
          <w:rFonts w:ascii="Times New Roman"/>
          <w:b w:val="false"/>
          <w:i w:val="false"/>
          <w:color w:val="000000"/>
          <w:sz w:val="28"/>
        </w:rPr>
        <w:t>
      Аманбөктер ауылдық округі бойынша жайылым жерлерді тексеру кезінде ауыл шаруашылығы малдарын қамтамасыз ету үшін барлығы 47 879 гектар жайылым жер бар. Оның ішінде Аманбөктер ауылдық округі бойынша шаруа қожалықтарының жайылым алаңы – 18 808 гектарды құрайды. Ал жеке меншікке берілген 2 шаруа қожалықтарында 353 гектар жайлым жер бар. Аманбөктер ауылдық округі бойынша елді мекендер бөлінісінде мүйізді ірі қара аналық (сауын) мал басын орналастыру үшін қарастырылған жер көлемі 2191,3 гектарды құрайды. Ал қалған - 26 526,7 гектар аудан қорындағы жерлер есебінде.</w:t>
      </w:r>
    </w:p>
    <w:bookmarkEnd w:id="155"/>
    <w:bookmarkStart w:name="z232" w:id="156"/>
    <w:p>
      <w:pPr>
        <w:spacing w:after="0"/>
        <w:ind w:left="0"/>
        <w:jc w:val="both"/>
      </w:pPr>
      <w:r>
        <w:rPr>
          <w:rFonts w:ascii="Times New Roman"/>
          <w:b w:val="false"/>
          <w:i w:val="false"/>
          <w:color w:val="000000"/>
          <w:sz w:val="28"/>
        </w:rPr>
        <w:t>
      Жайылымдық азықтардың қоры жайылымдық кезеніңде 140 - 160 күн ұзақтығымен пайдаланады.</w:t>
      </w:r>
    </w:p>
    <w:bookmarkEnd w:id="156"/>
    <w:bookmarkStart w:name="z233" w:id="157"/>
    <w:p>
      <w:pPr>
        <w:spacing w:after="0"/>
        <w:ind w:left="0"/>
        <w:jc w:val="both"/>
      </w:pPr>
      <w:r>
        <w:rPr>
          <w:rFonts w:ascii="Times New Roman"/>
          <w:b w:val="false"/>
          <w:i w:val="false"/>
          <w:color w:val="000000"/>
          <w:sz w:val="28"/>
        </w:rPr>
        <w:t>
      Жайлым жерлердің қажеттілік қамтамасыз етулуі 63,8 % құрайды.</w:t>
      </w:r>
    </w:p>
    <w:bookmarkEnd w:id="157"/>
    <w:bookmarkStart w:name="z234" w:id="158"/>
    <w:p>
      <w:pPr>
        <w:spacing w:after="0"/>
        <w:ind w:left="0"/>
        <w:jc w:val="both"/>
      </w:pPr>
      <w:r>
        <w:rPr>
          <w:rFonts w:ascii="Times New Roman"/>
          <w:b w:val="false"/>
          <w:i w:val="false"/>
          <w:color w:val="000000"/>
          <w:sz w:val="28"/>
        </w:rPr>
        <w:t>
      2023 жылдың 1 қаңтарына Аманбөктер ауылында (халықтың жеке ауласы және ЖШС, ШҚ) ірі қара мал саны - 2882 бас, оның ішінде аналық мал - 1329 бас, ұсақ мал – 4891 бас, жылқы саны -2019 бас.</w:t>
      </w:r>
    </w:p>
    <w:bookmarkEnd w:id="158"/>
    <w:bookmarkStart w:name="z235" w:id="159"/>
    <w:p>
      <w:pPr>
        <w:spacing w:after="0"/>
        <w:ind w:left="0"/>
        <w:jc w:val="both"/>
      </w:pPr>
      <w:r>
        <w:rPr>
          <w:rFonts w:ascii="Times New Roman"/>
          <w:b w:val="false"/>
          <w:i w:val="false"/>
          <w:color w:val="000000"/>
          <w:sz w:val="28"/>
        </w:rPr>
        <w:t>
      Аманбөктер ауылдық округінің негізгі жер учаскесінде 65 шаруа қожалығына тиесілі 18 808 гектар жайылым жері бар. Осы шаруа қожалықтарда барлығы: 2546 бас ірі қара малы, 1808 бас ұсақ мүйізді мал, 1269 бас жылқы бар. Қосымша қажетті жайылым – 18 946 гектар.</w:t>
      </w:r>
    </w:p>
    <w:bookmarkEnd w:id="159"/>
    <w:bookmarkStart w:name="z236" w:id="160"/>
    <w:p>
      <w:pPr>
        <w:spacing w:after="0"/>
        <w:ind w:left="0"/>
        <w:jc w:val="both"/>
      </w:pPr>
      <w:r>
        <w:rPr>
          <w:rFonts w:ascii="Times New Roman"/>
          <w:b w:val="false"/>
          <w:i w:val="false"/>
          <w:color w:val="000000"/>
          <w:sz w:val="28"/>
        </w:rPr>
        <w:t>
      Аманбөктер ауылдық округінде ветеринариялық – санитарлық объектілер әрекет етеді. Оның ішінде 1 ветеринариялық пункті бар.</w:t>
      </w:r>
    </w:p>
    <w:bookmarkEnd w:id="160"/>
    <w:bookmarkStart w:name="z237" w:id="161"/>
    <w:p>
      <w:pPr>
        <w:spacing w:after="0"/>
        <w:ind w:left="0"/>
        <w:jc w:val="both"/>
      </w:pPr>
      <w:r>
        <w:rPr>
          <w:rFonts w:ascii="Times New Roman"/>
          <w:b w:val="false"/>
          <w:i w:val="false"/>
          <w:color w:val="000000"/>
          <w:sz w:val="28"/>
        </w:rPr>
        <w:t xml:space="preserve">
      Аманбөктер ауылдық округі бойынша қазіргі уақытта мал айдап өту орындары заңды түрде қарастырылмаған. Жұмыстар жүргізілуде. </w:t>
      </w:r>
    </w:p>
    <w:bookmarkEnd w:id="161"/>
    <w:bookmarkStart w:name="z238" w:id="16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162"/>
    <w:bookmarkStart w:name="z239"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0" w:id="164"/>
    <w:p>
      <w:pPr>
        <w:spacing w:after="0"/>
        <w:ind w:left="0"/>
        <w:jc w:val="left"/>
      </w:pPr>
      <w:r>
        <w:rPr>
          <w:rFonts w:ascii="Times New Roman"/>
          <w:b/>
          <w:i w:val="false"/>
          <w:color w:val="000000"/>
        </w:rPr>
        <w:t xml:space="preserve"> Жер учаскелерінің меншік иелері</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5"/>
          <w:p>
            <w:pPr>
              <w:spacing w:after="20"/>
              <w:ind w:left="20"/>
              <w:jc w:val="both"/>
            </w:pPr>
            <w:r>
              <w:rPr>
                <w:rFonts w:ascii="Times New Roman"/>
                <w:b w:val="false"/>
                <w:i w:val="false"/>
                <w:color w:val="000000"/>
                <w:sz w:val="20"/>
              </w:rPr>
              <w:t>
Жайылымға қажеттілік нормасы 1 бас,</w:t>
            </w:r>
          </w:p>
          <w:bookmarkEnd w:id="165"/>
          <w:p>
            <w:pPr>
              <w:spacing w:after="20"/>
              <w:ind w:left="20"/>
              <w:jc w:val="both"/>
            </w:pPr>
            <w:r>
              <w:rPr>
                <w:rFonts w:ascii="Times New Roman"/>
                <w:b w:val="false"/>
                <w:i w:val="false"/>
                <w:color w:val="000000"/>
                <w:sz w:val="20"/>
              </w:rPr>
              <w:t>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Қонлыбаева Гульмира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Асет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bl>
    <w:bookmarkStart w:name="z242" w:id="166"/>
    <w:p>
      <w:pPr>
        <w:spacing w:after="0"/>
        <w:ind w:left="0"/>
        <w:jc w:val="both"/>
      </w:pPr>
      <w:r>
        <w:rPr>
          <w:rFonts w:ascii="Times New Roman"/>
          <w:b w:val="false"/>
          <w:i w:val="false"/>
          <w:color w:val="000000"/>
          <w:sz w:val="28"/>
        </w:rPr>
        <w:t>
      Аманбөктер ауылдық округі бойынша жайылым жер учаскелерінің жеке меншік иесі болып екі шаруа қожалықтары тіркелген, малдары жоқ.</w:t>
      </w:r>
    </w:p>
    <w:bookmarkEnd w:id="166"/>
    <w:bookmarkStart w:name="z243" w:id="167"/>
    <w:p>
      <w:pPr>
        <w:spacing w:after="0"/>
        <w:ind w:left="0"/>
        <w:jc w:val="left"/>
      </w:pPr>
      <w:r>
        <w:rPr>
          <w:rFonts w:ascii="Times New Roman"/>
          <w:b/>
          <w:i w:val="false"/>
          <w:color w:val="000000"/>
        </w:rPr>
        <w:t xml:space="preserve"> Аманбөктер ауылдық округі бойынша елді мекендер бөлінісінде мүйізді ірі қара аналық (сауын) мал басын орналастыру үшін жайылымдарды бөлу</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дармен қамтама 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тіліктің қамта 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Аманбөктер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Баянбай елді мекні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елді мекен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244" w:id="168"/>
    <w:p>
      <w:pPr>
        <w:spacing w:after="0"/>
        <w:ind w:left="0"/>
        <w:jc w:val="left"/>
      </w:pPr>
      <w:r>
        <w:rPr>
          <w:rFonts w:ascii="Times New Roman"/>
          <w:b/>
          <w:i w:val="false"/>
          <w:color w:val="000000"/>
        </w:rPr>
        <w:t xml:space="preserve"> Аманбөктер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 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алаңы, гектар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дың жетіс пеуі,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Аманбөктер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Асылбекова Умитхан Қасымовна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32ІҚМ*10 га =320 га, 26 МҰМ * 2,0 га =52га, 28Ж * 12,0 га =336га 320+52+336=708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-32бас, МҰМ -26 жылқы -28 бас (Сарқан қаласының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Абишева Жамалхан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- 25 Жылқы –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ІҚМ*10 га = 250 га, 20 Ж * 12,0 га = 240га 250+240 = 490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Абеустанов Қайрат Болсанбекович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- 14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ІҚМ*10га = 140га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Айдарханов Сайлау Дүйсенбаевич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Абдуллаев Рустем Ешимханович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- 80 бас Жылқы - 45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ІҚМ*10 га = 800 га, 45 Ж * 12,0 га = 540га 800+540 = 1340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Айдарханов Асқар Дуйсенбаевич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- 220 бас Жылқы - 110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220ІҚМ*10 га =2200 га, 110Ж * 12,0 га =1320га 2200+1320= 3520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Адамбекова Бақтыбала Чукеновна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 бас МҰМ - 15 Жылқы - 15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12ІҚМ*10 га =120 га, 15 МҰМ * 2,0 га =30 га, 15Ж * 12,0 га =180 га 120+30+180=330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 Даурен Жәлелович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Ахамбаева Мария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Аязова Замира Айтмухамбетовна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Бейсебаев Даулет Нурахимович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Барманбекова Анар Сарсембаевна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Бекболатов Самат Калимолданович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-72 бас МҰМ -200 Жылқы - 29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69"/>
          <w:p>
            <w:pPr>
              <w:spacing w:after="20"/>
              <w:ind w:left="20"/>
              <w:jc w:val="both"/>
            </w:pPr>
            <w:r>
              <w:rPr>
                <w:rFonts w:ascii="Times New Roman"/>
                <w:b w:val="false"/>
                <w:i w:val="false"/>
                <w:color w:val="000000"/>
                <w:sz w:val="20"/>
              </w:rPr>
              <w:t>
72ІҚМ*10 га =720 га, 200 МҰМ * 2,0 га =400 га,</w:t>
            </w:r>
          </w:p>
          <w:bookmarkEnd w:id="169"/>
          <w:p>
            <w:pPr>
              <w:spacing w:after="20"/>
              <w:ind w:left="20"/>
              <w:jc w:val="both"/>
            </w:pPr>
            <w:r>
              <w:rPr>
                <w:rFonts w:ascii="Times New Roman"/>
                <w:b w:val="false"/>
                <w:i w:val="false"/>
                <w:color w:val="000000"/>
                <w:sz w:val="20"/>
              </w:rPr>
              <w:t>
29Ж * 12,0 га =348га 720+400+348=1468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Балгабаева Айсулу Нурсапановна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Бегенов Ержан Жаканович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-40 бас МҰМ-100 Жылқы - 120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ІҚМ*10га =400 га, 100 МҰМ*2,0 га = 200 га 120 Ж * 12 га =1440 га 400+200+1440= 2040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Бершимбетов Дюсенбек Такенович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-29 бас МРС - 11 бас Жылқы - 22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29ІҚМ*10 га =290 га, 11 МҰМ * 2,0 га =22га, 22Ж * 12,0 га =264га 290+22+264=576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Бершимбетова Жазира Такеновна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-22 бас , Жылқы - 3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22ІҚМ*10 га =220 га, 3Ж * 12,0 га =36га 220+36=256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Калкеиева Жадыра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 Ерғали Нурадилович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160ІҚМ*10 га =1600 га, 60Ж * 12,0 га =720га 1600+720=2320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-160бас, жылқы -60 бас (Екіаша ауылының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Бершимбетов Қайратбек Сембекович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202ІҚМ*10 га =2020 га, 60Ж * 12,0 га =720га 2020+720=2740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-202бас, жылқы -60 бас (Сарқан қаласының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Батырханова Роза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Бейсенбинов Шарипхан Ашимович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 бас Жылқы - 7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9ІҚМ*10 га =90 га, 7Ж * 12,0 га =84га 90+84=174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Дукенбаев Есенжол Иргебекович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 бас МРС - 12 бас Жылқы - 28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35ІҚМ*10 га =350 га, 12 МҰМ * 2,0 га =24га, 28Ж * 12,0 га =336га 350+24+336=710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 Егемен Амантайұлы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202ІҚМ*10 га =2020 га, 60Ж * 12,0 га =720га 2020+720=2740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-202бас, жылқы -60 бас (Алмалы ауылының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Жанадилов Жанбырбай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 бас МРС - 12 бас Жылқы - 2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5ІҚМ*10 га =50 га, 12 МҰМ * 2,0 га =24га, 2Ж * 12,0 га =24га 50+24+24=98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Жилкибаев Болат Кантаевич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Жармұқамет Ұлбосын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Иманбаев Батырбай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Самал Калкамановна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 * 12,0 га =84га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Исабаев Мейіржан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Иманберлинов Жанатбек Мусаевич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Қыстаубаева Күлбарам Нусиповна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-32 бас МРС - 26 бас Жылқы - 28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32ІҚМ*10 га =320 га, 26 МҰМ * 2,0 га =52га, 28Ж * 12,0 га =336га 320+52+336=708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 Есбол Тулегенович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-250 бас МРС - 510 бас Жылқы - 71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70"/>
          <w:p>
            <w:pPr>
              <w:spacing w:after="20"/>
              <w:ind w:left="20"/>
              <w:jc w:val="both"/>
            </w:pPr>
            <w:r>
              <w:rPr>
                <w:rFonts w:ascii="Times New Roman"/>
                <w:b w:val="false"/>
                <w:i w:val="false"/>
                <w:color w:val="000000"/>
                <w:sz w:val="20"/>
              </w:rPr>
              <w:t>
250ІҚМ*10 га =2500 га, 510МҰМ * 2,0га =1020га,</w:t>
            </w:r>
          </w:p>
          <w:bookmarkEnd w:id="170"/>
          <w:p>
            <w:pPr>
              <w:spacing w:after="20"/>
              <w:ind w:left="20"/>
              <w:jc w:val="both"/>
            </w:pPr>
            <w:r>
              <w:rPr>
                <w:rFonts w:ascii="Times New Roman"/>
                <w:b w:val="false"/>
                <w:i w:val="false"/>
                <w:color w:val="000000"/>
                <w:sz w:val="20"/>
              </w:rPr>
              <w:t>
71Ж * 12,0 га =852га 2500+1020+852=4372га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Кесікбаев Адамхан Толеуханович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-23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 * 12,0= 276га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Адил Кенесович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- 309бас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ІҚМ*10 га = 3090га,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Қалмақбаев Болат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-120 бас, Жылқы -32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120ІҚМ*10 га =1200га, 32Ж * 12 га =384га, 1200+384 = 1584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Ержан Шолпанбекович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 бас, МРС-80 бас, жылқы - 130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10ІҚМ*10 га =100 га, 80МҰМ *2,0 га =160 га, 130Ж*12,0= 1560га 100+160+1560= 1820га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Қыдырбаев Нурбол Толегенович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- 7бас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7Ж*12,0= 84га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Қоңлыбаева Айгул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Кривенцов Владимир Николаевич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15ІҚМ*10 га =150 га, 10Ж * 12,0 га =120га 150+120=270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-15бас, жылқы -10 бас (Сарқан қаласының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Қадырбек Каримович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Арыстанбек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Ермек Сағындыкович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99ІҚМ*10 га =990га, 32Ж * 12 га =384га, 990+384 = 1374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-99бас, жылқы -32 бас (Сарқан қаласының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Ументай Какимбаевич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 бас, МРС-30 бас, жылқы - 19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20ІҚМ*10 га = 200га, 30 МҰМ * 2,0 га =60 га, 19 Ж * 12 га =228га 200+60+228=488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Мухаметсадыков Темирхан Камельчинович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 бас, МРС-24 бас, жылқы - 4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13ІҚМ*10 га = 130га, 24 МҰМ * 2,0 га =48 га, 4 Ж * 12 га =48га 130+48+48=226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Мусапиров Нурлан Нурханович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 бас, МРС-34 бас, жылқы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12ІҚМ*10 га = 120га, 34 МҰМ * 2,0 га =68 га, 5 Ж * 12 га =60га 120+68+60=248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Малдыбаев Марат Есимбекович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Матайбек Жаңылханович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40ІҚМ*10 га =400 га, 30Ж * 12,0 га =360га 400+360=760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-40бас, жылқы -30 бас (Екіаша ауылының БДҚ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Нурханов Арай Серикболович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- 120 бас, МРС-220 бас, жылқы - 55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71"/>
          <w:p>
            <w:pPr>
              <w:spacing w:after="20"/>
              <w:ind w:left="20"/>
              <w:jc w:val="both"/>
            </w:pPr>
            <w:r>
              <w:rPr>
                <w:rFonts w:ascii="Times New Roman"/>
                <w:b w:val="false"/>
                <w:i w:val="false"/>
                <w:color w:val="000000"/>
                <w:sz w:val="20"/>
              </w:rPr>
              <w:t>
120ІҚМ*10 га = 1200 га, 220 МҰМ * 2,0 га =440 га,</w:t>
            </w:r>
          </w:p>
          <w:bookmarkEnd w:id="171"/>
          <w:p>
            <w:pPr>
              <w:spacing w:after="20"/>
              <w:ind w:left="20"/>
              <w:jc w:val="both"/>
            </w:pPr>
            <w:r>
              <w:rPr>
                <w:rFonts w:ascii="Times New Roman"/>
                <w:b w:val="false"/>
                <w:i w:val="false"/>
                <w:color w:val="000000"/>
                <w:sz w:val="20"/>
              </w:rPr>
              <w:t>
55 Ж * 12 га =660га 1200+440+660=2300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Нурланов Умерғали Ахметович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Молдағали Мухамадиевич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- 83 бас , МРС-20 бас, жылқы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83ІҚМ*10 га = 830га, 20 МҰМ * 2,0 га =40 га, 40 Ж * 12 га =480га 830+40+480=1350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Рысқалиев Амангелди Нусупбаевич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- 28 бас, МРС-126 бас, жылқы - 37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72"/>
          <w:p>
            <w:pPr>
              <w:spacing w:after="20"/>
              <w:ind w:left="20"/>
              <w:jc w:val="both"/>
            </w:pPr>
            <w:r>
              <w:rPr>
                <w:rFonts w:ascii="Times New Roman"/>
                <w:b w:val="false"/>
                <w:i w:val="false"/>
                <w:color w:val="000000"/>
                <w:sz w:val="20"/>
              </w:rPr>
              <w:t>
28ІҚМ*10 га = 280га, 126 МҰМ * 2,0 га =252га,</w:t>
            </w:r>
          </w:p>
          <w:bookmarkEnd w:id="172"/>
          <w:p>
            <w:pPr>
              <w:spacing w:after="20"/>
              <w:ind w:left="20"/>
              <w:jc w:val="both"/>
            </w:pPr>
            <w:r>
              <w:rPr>
                <w:rFonts w:ascii="Times New Roman"/>
                <w:b w:val="false"/>
                <w:i w:val="false"/>
                <w:color w:val="000000"/>
                <w:sz w:val="20"/>
              </w:rPr>
              <w:t>
37 Ж * 12 га =444га 280+252+444=976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Смайлова Балғайша Мусагуловна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Сатылғанов Мухаметбек Сайранбекович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- 106 бас, МРС-200 бас, жылқы - 35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106ІҚМ*10 га = 1060га, 200МҰМ * 2,0 га =400га, 35 Ж * 12 га =420га 1060+400+420=1880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Аяхмет Амангельдинович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- 48 МРС - 148 жылқы - 35бас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48КРС*10га =480 га 148МҰМ*2га=296га 35 Ж*12 га = 420га, 480+296+420=1196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Қожабек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Станбеков Асет Маликайдарович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Турганбекова Татьяна Жунусовна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Ж*12 га = 24га,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Тоямиров Токтарбек Жексенбекович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Толегенов Рахат Толегенович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- 62 бас, жылқы - 43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62ІҚМ*10 га =620га, 43Ж * 12 га =516га, 620+516 = 1136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Туркебаев Серикбай Макатаевич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Уалбек Үміт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Филатов Владимир Степанович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ІҚМ*10 га = 20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Шаймұрат Абылханович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- 18 бас, МРС-14 бас, жылқы - 15бас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18ІҚМ*10 га = 180га, 14 МҰМ * 2,0 га =28га, 15 Ж * 12 га =180га 180+28+180=388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Бақыт Толебековна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Ескертпе: 65 шаруа қожалық жайылым жер көлемі – 18 808 га. 65 шаруа қожалық малдарына қажетті жайылым – 44 304 гектар. МІҚ - 2546 бас, МҰМ – 1808 бас, жылқы - 1269 бас. Қосымша қажетті жайылым – 18 946 гектар Артық жайлым – 6550 гектар қолданылады.</w:t>
            </w:r>
          </w:p>
        </w:tc>
      </w:tr>
    </w:tbl>
    <w:bookmarkStart w:name="z249" w:id="173"/>
    <w:p>
      <w:pPr>
        <w:spacing w:after="0"/>
        <w:ind w:left="0"/>
        <w:jc w:val="left"/>
      </w:pPr>
      <w:r>
        <w:rPr>
          <w:rFonts w:ascii="Times New Roman"/>
          <w:b/>
          <w:i w:val="false"/>
          <w:color w:val="000000"/>
        </w:rPr>
        <w:t xml:space="preserve"> Жайылым айналымдарының қолайлы схемасы</w:t>
      </w:r>
    </w:p>
    <w:bookmarkEnd w:id="173"/>
    <w:bookmarkStart w:name="z250"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17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5"/>
    <w:bookmarkStart w:name="z252"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3" w:id="17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77"/>
    <w:bookmarkStart w:name="z254"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179"/>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79"/>
    <w:bookmarkStart w:name="z256"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7" w:id="181"/>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181"/>
    <w:bookmarkStart w:name="z258"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183"/>
    <w:p>
      <w:pPr>
        <w:spacing w:after="0"/>
        <w:ind w:left="0"/>
        <w:jc w:val="left"/>
      </w:pPr>
      <w:r>
        <w:rPr>
          <w:rFonts w:ascii="Times New Roman"/>
          <w:b/>
          <w:i w:val="false"/>
          <w:color w:val="000000"/>
        </w:rPr>
        <w:t xml:space="preserve"> Аманбөктер ауылдық округі бойынша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4 -жайылым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84"/>
          <w:p>
            <w:pPr>
              <w:spacing w:after="20"/>
              <w:ind w:left="20"/>
              <w:jc w:val="both"/>
            </w:pPr>
            <w:r>
              <w:rPr>
                <w:rFonts w:ascii="Times New Roman"/>
                <w:b w:val="false"/>
                <w:i w:val="false"/>
                <w:color w:val="000000"/>
                <w:sz w:val="20"/>
              </w:rPr>
              <w:t>
Көктемгі</w:t>
            </w:r>
          </w:p>
          <w:bookmarkEnd w:id="184"/>
          <w:p>
            <w:pPr>
              <w:spacing w:after="20"/>
              <w:ind w:left="20"/>
              <w:jc w:val="both"/>
            </w:pPr>
            <w:r>
              <w:rPr>
                <w:rFonts w:ascii="Times New Roman"/>
                <w:b w:val="false"/>
                <w:i w:val="false"/>
                <w:color w:val="000000"/>
                <w:sz w:val="20"/>
              </w:rPr>
              <w:t>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85"/>
          <w:p>
            <w:pPr>
              <w:spacing w:after="20"/>
              <w:ind w:left="20"/>
              <w:jc w:val="both"/>
            </w:pPr>
            <w:r>
              <w:rPr>
                <w:rFonts w:ascii="Times New Roman"/>
                <w:b w:val="false"/>
                <w:i w:val="false"/>
                <w:color w:val="000000"/>
                <w:sz w:val="20"/>
              </w:rPr>
              <w:t>
Көктемгі - жазғы</w:t>
            </w:r>
          </w:p>
          <w:bookmarkEnd w:id="185"/>
          <w:p>
            <w:pPr>
              <w:spacing w:after="20"/>
              <w:ind w:left="20"/>
              <w:jc w:val="both"/>
            </w:pPr>
            <w:r>
              <w:rPr>
                <w:rFonts w:ascii="Times New Roman"/>
                <w:b w:val="false"/>
                <w:i w:val="false"/>
                <w:color w:val="000000"/>
                <w:sz w:val="20"/>
              </w:rPr>
              <w:t>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жайылым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86"/>
          <w:p>
            <w:pPr>
              <w:spacing w:after="20"/>
              <w:ind w:left="20"/>
              <w:jc w:val="both"/>
            </w:pPr>
            <w:r>
              <w:rPr>
                <w:rFonts w:ascii="Times New Roman"/>
                <w:b w:val="false"/>
                <w:i w:val="false"/>
                <w:color w:val="000000"/>
                <w:sz w:val="20"/>
              </w:rPr>
              <w:t>
Көктемгі - жазғы</w:t>
            </w:r>
          </w:p>
          <w:bookmarkEnd w:id="186"/>
          <w:p>
            <w:pPr>
              <w:spacing w:after="20"/>
              <w:ind w:left="20"/>
              <w:jc w:val="both"/>
            </w:pPr>
            <w:r>
              <w:rPr>
                <w:rFonts w:ascii="Times New Roman"/>
                <w:b w:val="false"/>
                <w:i w:val="false"/>
                <w:color w:val="000000"/>
                <w:sz w:val="20"/>
              </w:rPr>
              <w:t>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жайылым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 Аманбөктер ауылдық округі жайылымдары пайдалану жоспарына 7-1 қосымша</w:t>
            </w:r>
          </w:p>
        </w:tc>
      </w:tr>
    </w:tbl>
    <w:bookmarkStart w:name="z264" w:id="187"/>
    <w:p>
      <w:pPr>
        <w:spacing w:after="0"/>
        <w:ind w:left="0"/>
        <w:jc w:val="left"/>
      </w:pPr>
      <w:r>
        <w:rPr>
          <w:rFonts w:ascii="Times New Roman"/>
          <w:b/>
          <w:i w:val="false"/>
          <w:color w:val="000000"/>
        </w:rPr>
        <w:t xml:space="preserve"> Жергілікті жағдайлармен ерекшеліктеріне қарайжәне қосалқы шаруашылықтарда ауылшаруашылық малдарын жаюға халықтың қажеттілігін қамтамасыз ету үшін қажетті жайылымдарды ішкі және сырқы шекаралары аумақты көрсетілген Аманбөктер ауылдық округінің картасы</w:t>
      </w:r>
    </w:p>
    <w:bookmarkEnd w:id="187"/>
    <w:bookmarkStart w:name="z265" w:id="188"/>
    <w:p>
      <w:pPr>
        <w:spacing w:after="0"/>
        <w:ind w:left="0"/>
        <w:jc w:val="left"/>
      </w:pPr>
      <w:r>
        <w:rPr>
          <w:rFonts w:ascii="Times New Roman"/>
          <w:b/>
          <w:i w:val="false"/>
          <w:color w:val="000000"/>
        </w:rPr>
        <w:t xml:space="preserve"> Ауылдық округ орталығы Елді мекен Мал өсіру үшін жайылымдарды қайта бөлу Жайылыммен қамтамасыз етілмегендердің шалғайдағы жайылымға шығу жолдары Жайылымдардың ішкі шекаралары Жайылымдардың сыртқы шекаралары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3 қосымша</w:t>
            </w:r>
          </w:p>
        </w:tc>
      </w:tr>
    </w:tbl>
    <w:bookmarkStart w:name="z267" w:id="189"/>
    <w:p>
      <w:pPr>
        <w:spacing w:after="0"/>
        <w:ind w:left="0"/>
        <w:jc w:val="left"/>
      </w:pPr>
      <w:r>
        <w:rPr>
          <w:rFonts w:ascii="Times New Roman"/>
          <w:b/>
          <w:i w:val="false"/>
          <w:color w:val="000000"/>
        </w:rPr>
        <w:t xml:space="preserve"> Амангелді ауылдық округіндегі жайылымдарды басқару және оларды пайдалану жөніндегі 2023-2024 жылдарға арналған жоспар</w:t>
      </w:r>
    </w:p>
    <w:bookmarkEnd w:id="189"/>
    <w:bookmarkStart w:name="z268" w:id="190"/>
    <w:p>
      <w:pPr>
        <w:spacing w:after="0"/>
        <w:ind w:left="0"/>
        <w:jc w:val="both"/>
      </w:pPr>
      <w:r>
        <w:rPr>
          <w:rFonts w:ascii="Times New Roman"/>
          <w:b w:val="false"/>
          <w:i w:val="false"/>
          <w:color w:val="000000"/>
          <w:sz w:val="28"/>
        </w:rPr>
        <w:t xml:space="preserve">
      1)Құқық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w:t>
      </w:r>
    </w:p>
    <w:bookmarkEnd w:id="190"/>
    <w:bookmarkStart w:name="z269" w:id="191"/>
    <w:p>
      <w:pPr>
        <w:spacing w:after="0"/>
        <w:ind w:left="0"/>
        <w:jc w:val="both"/>
      </w:pPr>
      <w:r>
        <w:rPr>
          <w:rFonts w:ascii="Times New Roman"/>
          <w:b w:val="false"/>
          <w:i w:val="false"/>
          <w:color w:val="000000"/>
          <w:sz w:val="28"/>
        </w:rPr>
        <w:t>
      2)жайылым айналымдарының қолайлы схемасы;</w:t>
      </w:r>
    </w:p>
    <w:bookmarkEnd w:id="191"/>
    <w:bookmarkStart w:name="z270" w:id="192"/>
    <w:p>
      <w:pPr>
        <w:spacing w:after="0"/>
        <w:ind w:left="0"/>
        <w:jc w:val="both"/>
      </w:pPr>
      <w:r>
        <w:rPr>
          <w:rFonts w:ascii="Times New Roman"/>
          <w:b w:val="false"/>
          <w:i w:val="false"/>
          <w:color w:val="000000"/>
          <w:sz w:val="28"/>
        </w:rPr>
        <w:t>
      3)жайылымдардың,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192"/>
    <w:bookmarkStart w:name="z271" w:id="193"/>
    <w:p>
      <w:pPr>
        <w:spacing w:after="0"/>
        <w:ind w:left="0"/>
        <w:jc w:val="both"/>
      </w:pPr>
      <w:r>
        <w:rPr>
          <w:rFonts w:ascii="Times New Roman"/>
          <w:b w:val="false"/>
          <w:i w:val="false"/>
          <w:color w:val="000000"/>
          <w:sz w:val="28"/>
        </w:rPr>
        <w:t>
      4)жайылым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193"/>
    <w:bookmarkStart w:name="z272" w:id="194"/>
    <w:p>
      <w:pPr>
        <w:spacing w:after="0"/>
        <w:ind w:left="0"/>
        <w:jc w:val="both"/>
      </w:pPr>
      <w:r>
        <w:rPr>
          <w:rFonts w:ascii="Times New Roman"/>
          <w:b w:val="false"/>
          <w:i w:val="false"/>
          <w:color w:val="000000"/>
          <w:sz w:val="28"/>
        </w:rPr>
        <w:t>
      5)жайылымдармен қамтамасыз етілмеген жеке және (немесе) заңды тұлғалардың ауыл шаруашылығы жануарларының мал басын орналастыру үшін жайлымдарды қайта бөлу және оны берілетін жайылымдарға ауыстыру схемасы;</w:t>
      </w:r>
    </w:p>
    <w:bookmarkEnd w:id="194"/>
    <w:bookmarkStart w:name="z273" w:id="195"/>
    <w:p>
      <w:pPr>
        <w:spacing w:after="0"/>
        <w:ind w:left="0"/>
        <w:jc w:val="both"/>
      </w:pPr>
      <w:r>
        <w:rPr>
          <w:rFonts w:ascii="Times New Roman"/>
          <w:b w:val="false"/>
          <w:i w:val="false"/>
          <w:color w:val="000000"/>
          <w:sz w:val="28"/>
        </w:rPr>
        <w:t xml:space="preserve">
      6)ауылдық округ маңында орналасқан жайлымдармен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195"/>
    <w:bookmarkStart w:name="z274" w:id="196"/>
    <w:p>
      <w:pPr>
        <w:spacing w:after="0"/>
        <w:ind w:left="0"/>
        <w:jc w:val="both"/>
      </w:pPr>
      <w:r>
        <w:rPr>
          <w:rFonts w:ascii="Times New Roman"/>
          <w:b w:val="false"/>
          <w:i w:val="false"/>
          <w:color w:val="000000"/>
          <w:sz w:val="28"/>
        </w:rPr>
        <w:t>
      7)ауыл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96"/>
    <w:bookmarkStart w:name="z275" w:id="197"/>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 шаруашылық малдарын жаюға халықтың қажеттілігін қамтамасыз ету үшін қажетті жайылымдардың сыртқы және ішкі шекараларымен аумақтары көрсетілген Сарқан ауданы, Амангелді ауылдық округінің 2023-2024 жылдарға арналған картасы;</w:t>
      </w:r>
    </w:p>
    <w:bookmarkEnd w:id="197"/>
    <w:bookmarkStart w:name="z276" w:id="198"/>
    <w:p>
      <w:pPr>
        <w:spacing w:after="0"/>
        <w:ind w:left="0"/>
        <w:jc w:val="both"/>
      </w:pPr>
      <w:r>
        <w:rPr>
          <w:rFonts w:ascii="Times New Roman"/>
          <w:b w:val="false"/>
          <w:i w:val="false"/>
          <w:color w:val="000000"/>
          <w:sz w:val="28"/>
        </w:rPr>
        <w:t>
      Амангелді ауылдық округінің жері үш учаскеден тұрады: негізгі және Талтал, Жас Қазақ. Кадастрлық нөмірі бойынша 03-263-016, 03-263-003, 03-263-088, 03-263-089 тіркелген.</w:t>
      </w:r>
    </w:p>
    <w:bookmarkEnd w:id="198"/>
    <w:bookmarkStart w:name="z277" w:id="199"/>
    <w:p>
      <w:pPr>
        <w:spacing w:after="0"/>
        <w:ind w:left="0"/>
        <w:jc w:val="both"/>
      </w:pPr>
      <w:r>
        <w:rPr>
          <w:rFonts w:ascii="Times New Roman"/>
          <w:b w:val="false"/>
          <w:i w:val="false"/>
          <w:color w:val="000000"/>
          <w:sz w:val="28"/>
        </w:rPr>
        <w:t>
      Амангелді ауылдық округінің әкімшілік орталығы Пограничник ауылы.</w:t>
      </w:r>
    </w:p>
    <w:bookmarkEnd w:id="199"/>
    <w:bookmarkStart w:name="z278" w:id="200"/>
    <w:p>
      <w:pPr>
        <w:spacing w:after="0"/>
        <w:ind w:left="0"/>
        <w:jc w:val="both"/>
      </w:pPr>
      <w:r>
        <w:rPr>
          <w:rFonts w:ascii="Times New Roman"/>
          <w:b w:val="false"/>
          <w:i w:val="false"/>
          <w:color w:val="000000"/>
          <w:sz w:val="28"/>
        </w:rPr>
        <w:t>
      Амангелді ауылдық округінің негізгі учаскесінің батысында Ақсу ауданы жерлерімен, шығысында Бақалы мен Черкасск ауылдық округінің жерлерімен, оңтүстігінде Алмалы ауылдық округінің жерлерімен, солтүстігінде Черкасск, Қарабогет ауылдық округінің жерлерімен шектеседі.</w:t>
      </w:r>
    </w:p>
    <w:bookmarkEnd w:id="200"/>
    <w:bookmarkStart w:name="z279" w:id="201"/>
    <w:p>
      <w:pPr>
        <w:spacing w:after="0"/>
        <w:ind w:left="0"/>
        <w:jc w:val="both"/>
      </w:pPr>
      <w:r>
        <w:rPr>
          <w:rFonts w:ascii="Times New Roman"/>
          <w:b w:val="false"/>
          <w:i w:val="false"/>
          <w:color w:val="000000"/>
          <w:sz w:val="28"/>
        </w:rPr>
        <w:t>
      Талтал учаскесінің солтүстік бөлігіндегі жерлері солтүстігінде Көктерек ауылдық округінің жерлерімен; батысында Алмалы ауылдық округінің жерлерімен; шығысында - Екіаша ауылдық округінің жерлерімен, оңтүстік, оңтүстік-шығысында Ақсу ауданының жерлерімен шектеседі.</w:t>
      </w:r>
    </w:p>
    <w:bookmarkEnd w:id="201"/>
    <w:bookmarkStart w:name="z280" w:id="202"/>
    <w:p>
      <w:pPr>
        <w:spacing w:after="0"/>
        <w:ind w:left="0"/>
        <w:jc w:val="both"/>
      </w:pPr>
      <w:r>
        <w:rPr>
          <w:rFonts w:ascii="Times New Roman"/>
          <w:b w:val="false"/>
          <w:i w:val="false"/>
          <w:color w:val="000000"/>
          <w:sz w:val="28"/>
        </w:rPr>
        <w:t>
      Жас-Қазақ учаскесінің солтүстік бөлігіндегі жерлері солтүстігінде Екіаша ауылдық округінің жерлерімен; батысында Ақсу ауданы, Лепсі ауылдық округінің жерлерімен; шығысында - Черкасск ауылдық округінің жерлерімен, оңтүстік Екіаша ауылдық округінің жерлерімен шектеседі.</w:t>
      </w:r>
    </w:p>
    <w:bookmarkEnd w:id="202"/>
    <w:bookmarkStart w:name="z281" w:id="203"/>
    <w:p>
      <w:pPr>
        <w:spacing w:after="0"/>
        <w:ind w:left="0"/>
        <w:jc w:val="both"/>
      </w:pPr>
      <w:r>
        <w:rPr>
          <w:rFonts w:ascii="Times New Roman"/>
          <w:b w:val="false"/>
          <w:i w:val="false"/>
          <w:color w:val="000000"/>
          <w:sz w:val="28"/>
        </w:rPr>
        <w:t>
      Негізгі учаскесінің көп бөлігі жазықтықта орналасқан.</w:t>
      </w:r>
    </w:p>
    <w:bookmarkEnd w:id="203"/>
    <w:bookmarkStart w:name="z282" w:id="204"/>
    <w:p>
      <w:pPr>
        <w:spacing w:after="0"/>
        <w:ind w:left="0"/>
        <w:jc w:val="both"/>
      </w:pPr>
      <w:r>
        <w:rPr>
          <w:rFonts w:ascii="Times New Roman"/>
          <w:b w:val="false"/>
          <w:i w:val="false"/>
          <w:color w:val="000000"/>
          <w:sz w:val="28"/>
        </w:rPr>
        <w:t>
       Аумақтың бедері - толқынды-жазықты.</w:t>
      </w:r>
    </w:p>
    <w:bookmarkEnd w:id="204"/>
    <w:bookmarkStart w:name="z283" w:id="205"/>
    <w:p>
      <w:pPr>
        <w:spacing w:after="0"/>
        <w:ind w:left="0"/>
        <w:jc w:val="both"/>
      </w:pPr>
      <w:r>
        <w:rPr>
          <w:rFonts w:ascii="Times New Roman"/>
          <w:b w:val="false"/>
          <w:i w:val="false"/>
          <w:color w:val="000000"/>
          <w:sz w:val="28"/>
        </w:rPr>
        <w:t>
       Талтал учаскесі Балқаш көлінің оңтүстік-шығысында орналасқан, онда бірнеше ұсақ құм массивтері орналасқан, соның ішінде Аралкұм мен Күшікжал.</w:t>
      </w:r>
    </w:p>
    <w:bookmarkEnd w:id="205"/>
    <w:bookmarkStart w:name="z284" w:id="206"/>
    <w:p>
      <w:pPr>
        <w:spacing w:after="0"/>
        <w:ind w:left="0"/>
        <w:jc w:val="both"/>
      </w:pPr>
      <w:r>
        <w:rPr>
          <w:rFonts w:ascii="Times New Roman"/>
          <w:b w:val="false"/>
          <w:i w:val="false"/>
          <w:color w:val="000000"/>
          <w:sz w:val="28"/>
        </w:rPr>
        <w:t>
      Учаскенің рельефі төбедегі құмның болуымен анықталады. Олардың арасында көкшілде прессиялар бар. Бұл жерді кеңалқабы бар Баскан өзені кесіп өтеді.</w:t>
      </w:r>
    </w:p>
    <w:bookmarkEnd w:id="206"/>
    <w:bookmarkStart w:name="z285" w:id="207"/>
    <w:p>
      <w:pPr>
        <w:spacing w:after="0"/>
        <w:ind w:left="0"/>
        <w:jc w:val="both"/>
      </w:pPr>
      <w:r>
        <w:rPr>
          <w:rFonts w:ascii="Times New Roman"/>
          <w:b w:val="false"/>
          <w:i w:val="false"/>
          <w:color w:val="000000"/>
          <w:sz w:val="28"/>
        </w:rPr>
        <w:t>
      Негізгіучаскені су басу көзі – кіші өзендер (Бұқпан).</w:t>
      </w:r>
    </w:p>
    <w:bookmarkEnd w:id="207"/>
    <w:bookmarkStart w:name="z286" w:id="208"/>
    <w:p>
      <w:pPr>
        <w:spacing w:after="0"/>
        <w:ind w:left="0"/>
        <w:jc w:val="both"/>
      </w:pPr>
      <w:r>
        <w:rPr>
          <w:rFonts w:ascii="Times New Roman"/>
          <w:b w:val="false"/>
          <w:i w:val="false"/>
          <w:color w:val="000000"/>
          <w:sz w:val="28"/>
        </w:rPr>
        <w:t>
      Негізгі учаскесінде Бұқпан каналы орналасқан.</w:t>
      </w:r>
    </w:p>
    <w:bookmarkEnd w:id="208"/>
    <w:bookmarkStart w:name="z287" w:id="209"/>
    <w:p>
      <w:pPr>
        <w:spacing w:after="0"/>
        <w:ind w:left="0"/>
        <w:jc w:val="both"/>
      </w:pPr>
      <w:r>
        <w:rPr>
          <w:rFonts w:ascii="Times New Roman"/>
          <w:b w:val="false"/>
          <w:i w:val="false"/>
          <w:color w:val="000000"/>
          <w:sz w:val="28"/>
        </w:rPr>
        <w:t xml:space="preserve">
      Негізгі учаскесінде 15 мал қыстауы орналасқан, 6 бұлақ бар. </w:t>
      </w:r>
    </w:p>
    <w:bookmarkEnd w:id="209"/>
    <w:bookmarkStart w:name="z288" w:id="210"/>
    <w:p>
      <w:pPr>
        <w:spacing w:after="0"/>
        <w:ind w:left="0"/>
        <w:jc w:val="both"/>
      </w:pPr>
      <w:r>
        <w:rPr>
          <w:rFonts w:ascii="Times New Roman"/>
          <w:b w:val="false"/>
          <w:i w:val="false"/>
          <w:color w:val="000000"/>
          <w:sz w:val="28"/>
        </w:rPr>
        <w:t>
      Талтал учаскесінің аумағы біркелкі емес суланған. Шығыс бөлігі Басқан өзені мен көлдердің есебінен су басқан. Учаскенің батыс бөлігі-қыстағы шахталық құдықтар есебінен. Оларда су тұщы, жақсы сапалы.</w:t>
      </w:r>
    </w:p>
    <w:bookmarkEnd w:id="210"/>
    <w:bookmarkStart w:name="z289" w:id="211"/>
    <w:p>
      <w:pPr>
        <w:spacing w:after="0"/>
        <w:ind w:left="0"/>
        <w:jc w:val="both"/>
      </w:pPr>
      <w:r>
        <w:rPr>
          <w:rFonts w:ascii="Times New Roman"/>
          <w:b w:val="false"/>
          <w:i w:val="false"/>
          <w:color w:val="000000"/>
          <w:sz w:val="28"/>
        </w:rPr>
        <w:t>
      Талтал учаскесінде 5 мал қыстауы орналасқан, 5 шахталық құдық бар.</w:t>
      </w:r>
    </w:p>
    <w:bookmarkEnd w:id="211"/>
    <w:bookmarkStart w:name="z290" w:id="212"/>
    <w:p>
      <w:pPr>
        <w:spacing w:after="0"/>
        <w:ind w:left="0"/>
        <w:jc w:val="both"/>
      </w:pPr>
      <w:r>
        <w:rPr>
          <w:rFonts w:ascii="Times New Roman"/>
          <w:b w:val="false"/>
          <w:i w:val="false"/>
          <w:color w:val="000000"/>
          <w:sz w:val="28"/>
        </w:rPr>
        <w:t>
      Жас-Қазақ учаскесінде 4 мал қыстауы орналасқан, 6 шахталық құдық бар. Жалпы, суды тұтыну ауданы жер үсті суларымен қамтылған, бірақ сипатталған аймақта жер асты сулары мол. Суға тапшылығы жоқ.</w:t>
      </w:r>
    </w:p>
    <w:bookmarkEnd w:id="212"/>
    <w:bookmarkStart w:name="z291" w:id="213"/>
    <w:p>
      <w:pPr>
        <w:spacing w:after="0"/>
        <w:ind w:left="0"/>
        <w:jc w:val="both"/>
      </w:pPr>
      <w:r>
        <w:rPr>
          <w:rFonts w:ascii="Times New Roman"/>
          <w:b w:val="false"/>
          <w:i w:val="false"/>
          <w:color w:val="000000"/>
          <w:sz w:val="28"/>
        </w:rPr>
        <w:t>
      Зерттеу аймағының өсімдік жамылғысы тау етегі-шөлді-дала зонасында құрылды және жартылай шөлді және дала флорасы элементтерінің кең таралуымен сипатталады.</w:t>
      </w:r>
    </w:p>
    <w:bookmarkEnd w:id="213"/>
    <w:bookmarkStart w:name="z292" w:id="214"/>
    <w:p>
      <w:pPr>
        <w:spacing w:after="0"/>
        <w:ind w:left="0"/>
        <w:jc w:val="both"/>
      </w:pPr>
      <w:r>
        <w:rPr>
          <w:rFonts w:ascii="Times New Roman"/>
          <w:b w:val="false"/>
          <w:i w:val="false"/>
          <w:color w:val="000000"/>
          <w:sz w:val="28"/>
        </w:rPr>
        <w:t>
       Жетекші қауымдар (жайылым түрлері) рельефтің барлық элементтерінде және тау етегіндегі әлсіз толқынды жазықта сақталған.</w:t>
      </w:r>
    </w:p>
    <w:bookmarkEnd w:id="214"/>
    <w:bookmarkStart w:name="z293" w:id="215"/>
    <w:p>
      <w:pPr>
        <w:spacing w:after="0"/>
        <w:ind w:left="0"/>
        <w:jc w:val="both"/>
      </w:pPr>
      <w:r>
        <w:rPr>
          <w:rFonts w:ascii="Times New Roman"/>
          <w:b w:val="false"/>
          <w:i w:val="false"/>
          <w:color w:val="000000"/>
          <w:sz w:val="28"/>
        </w:rPr>
        <w:t xml:space="preserve">
       Табиғи өсімдік жамылғысының Талтал бөлігінде айтарлықтай өзгерістер байқалмайды. Малды жайып салу салдарынан қыста шөптің көп өсуі сақталып отыр. </w:t>
      </w:r>
    </w:p>
    <w:bookmarkEnd w:id="215"/>
    <w:bookmarkStart w:name="z294" w:id="216"/>
    <w:p>
      <w:pPr>
        <w:spacing w:after="0"/>
        <w:ind w:left="0"/>
        <w:jc w:val="both"/>
      </w:pPr>
      <w:r>
        <w:rPr>
          <w:rFonts w:ascii="Times New Roman"/>
          <w:b w:val="false"/>
          <w:i w:val="false"/>
          <w:color w:val="000000"/>
          <w:sz w:val="28"/>
        </w:rPr>
        <w:t>
      Деградациялық процестердің жалпы бағыты қауымдастықтардың түр құрамының өзгеруіне және кейіннен кейбір қауымдастықтардың басқа, құнды емес және өнімді түрлерге ауысуына дейін азаяды.</w:t>
      </w:r>
    </w:p>
    <w:bookmarkEnd w:id="216"/>
    <w:bookmarkStart w:name="z295" w:id="217"/>
    <w:p>
      <w:pPr>
        <w:spacing w:after="0"/>
        <w:ind w:left="0"/>
        <w:jc w:val="both"/>
      </w:pPr>
      <w:r>
        <w:rPr>
          <w:rFonts w:ascii="Times New Roman"/>
          <w:b w:val="false"/>
          <w:i w:val="false"/>
          <w:color w:val="000000"/>
          <w:sz w:val="28"/>
        </w:rPr>
        <w:t>
       Әкімшілік-аумақтық бөлінісі бойынша Амангелді ауылдық округінде 3 елді мекен бар-бұл Пограничник ауылы, Қарауылтөбе ауылы, Көкөзек ауылы.</w:t>
      </w:r>
    </w:p>
    <w:bookmarkEnd w:id="217"/>
    <w:bookmarkStart w:name="z296" w:id="218"/>
    <w:p>
      <w:pPr>
        <w:spacing w:after="0"/>
        <w:ind w:left="0"/>
        <w:jc w:val="both"/>
      </w:pPr>
      <w:r>
        <w:rPr>
          <w:rFonts w:ascii="Times New Roman"/>
          <w:b w:val="false"/>
          <w:i w:val="false"/>
          <w:color w:val="000000"/>
          <w:sz w:val="28"/>
        </w:rPr>
        <w:t>
      Іздестіру аумағының жалпы ауданы 92 890 гектар құрады, оның ішінде негізгі учаскенің ауданы 67 966 гектар, Талтал учаскесінің ауданы 9688 гектар, Жас-Қазақ учаскесінің ауданы 15 206 гектар.</w:t>
      </w:r>
    </w:p>
    <w:bookmarkEnd w:id="218"/>
    <w:bookmarkStart w:name="z297" w:id="219"/>
    <w:p>
      <w:pPr>
        <w:spacing w:after="0"/>
        <w:ind w:left="0"/>
        <w:jc w:val="both"/>
      </w:pPr>
      <w:r>
        <w:rPr>
          <w:rFonts w:ascii="Times New Roman"/>
          <w:b w:val="false"/>
          <w:i w:val="false"/>
          <w:color w:val="000000"/>
          <w:sz w:val="28"/>
        </w:rPr>
        <w:t xml:space="preserve">
      Зерттеу шегінде Амангелді ауылдық округінің аумағы 92 890 гектар құрайды, оның ішінде ауыл шаруашылығы алқаптары – 92 234 гектар, </w:t>
      </w:r>
    </w:p>
    <w:bookmarkEnd w:id="219"/>
    <w:bookmarkStart w:name="z298" w:id="220"/>
    <w:p>
      <w:pPr>
        <w:spacing w:after="0"/>
        <w:ind w:left="0"/>
        <w:jc w:val="both"/>
      </w:pPr>
      <w:r>
        <w:rPr>
          <w:rFonts w:ascii="Times New Roman"/>
          <w:b w:val="false"/>
          <w:i w:val="false"/>
          <w:color w:val="000000"/>
          <w:sz w:val="28"/>
        </w:rPr>
        <w:t xml:space="preserve">
      -басқа алқаптары - 656 гектар, </w:t>
      </w:r>
    </w:p>
    <w:bookmarkEnd w:id="220"/>
    <w:bookmarkStart w:name="z299" w:id="221"/>
    <w:p>
      <w:pPr>
        <w:spacing w:after="0"/>
        <w:ind w:left="0"/>
        <w:jc w:val="both"/>
      </w:pPr>
      <w:r>
        <w:rPr>
          <w:rFonts w:ascii="Times New Roman"/>
          <w:b w:val="false"/>
          <w:i w:val="false"/>
          <w:color w:val="000000"/>
          <w:sz w:val="28"/>
        </w:rPr>
        <w:t xml:space="preserve">
      -жайылымдар – 62 857 гектар, </w:t>
      </w:r>
    </w:p>
    <w:bookmarkEnd w:id="221"/>
    <w:bookmarkStart w:name="z300" w:id="222"/>
    <w:p>
      <w:pPr>
        <w:spacing w:after="0"/>
        <w:ind w:left="0"/>
        <w:jc w:val="both"/>
      </w:pPr>
      <w:r>
        <w:rPr>
          <w:rFonts w:ascii="Times New Roman"/>
          <w:b w:val="false"/>
          <w:i w:val="false"/>
          <w:color w:val="000000"/>
          <w:sz w:val="28"/>
        </w:rPr>
        <w:t xml:space="preserve">
      -шабындықтар - 4204 гектар, </w:t>
      </w:r>
    </w:p>
    <w:bookmarkEnd w:id="222"/>
    <w:bookmarkStart w:name="z301" w:id="223"/>
    <w:p>
      <w:pPr>
        <w:spacing w:after="0"/>
        <w:ind w:left="0"/>
        <w:jc w:val="both"/>
      </w:pPr>
      <w:r>
        <w:rPr>
          <w:rFonts w:ascii="Times New Roman"/>
          <w:b w:val="false"/>
          <w:i w:val="false"/>
          <w:color w:val="000000"/>
          <w:sz w:val="28"/>
        </w:rPr>
        <w:t xml:space="preserve">
      -егістік жерлер - 21834 гектар, </w:t>
      </w:r>
    </w:p>
    <w:bookmarkEnd w:id="223"/>
    <w:bookmarkStart w:name="z302" w:id="224"/>
    <w:p>
      <w:pPr>
        <w:spacing w:after="0"/>
        <w:ind w:left="0"/>
        <w:jc w:val="both"/>
      </w:pPr>
      <w:r>
        <w:rPr>
          <w:rFonts w:ascii="Times New Roman"/>
          <w:b w:val="false"/>
          <w:i w:val="false"/>
          <w:color w:val="000000"/>
          <w:sz w:val="28"/>
        </w:rPr>
        <w:t xml:space="preserve">
      -көп жылдық екпелер – 103 гектар, </w:t>
      </w:r>
    </w:p>
    <w:bookmarkEnd w:id="224"/>
    <w:bookmarkStart w:name="z303" w:id="225"/>
    <w:p>
      <w:pPr>
        <w:spacing w:after="0"/>
        <w:ind w:left="0"/>
        <w:jc w:val="both"/>
      </w:pPr>
      <w:r>
        <w:rPr>
          <w:rFonts w:ascii="Times New Roman"/>
          <w:b w:val="false"/>
          <w:i w:val="false"/>
          <w:color w:val="000000"/>
          <w:sz w:val="28"/>
        </w:rPr>
        <w:t>
      -басқа да тыңайған жерлер - 3236 гектар.</w:t>
      </w:r>
    </w:p>
    <w:bookmarkEnd w:id="225"/>
    <w:bookmarkStart w:name="z304" w:id="226"/>
    <w:p>
      <w:pPr>
        <w:spacing w:after="0"/>
        <w:ind w:left="0"/>
        <w:jc w:val="both"/>
      </w:pPr>
      <w:r>
        <w:rPr>
          <w:rFonts w:ascii="Times New Roman"/>
          <w:b w:val="false"/>
          <w:i w:val="false"/>
          <w:color w:val="000000"/>
          <w:sz w:val="28"/>
        </w:rPr>
        <w:t>
      Амангелді ауылдық округі бойынша геобатаникалық тексеру кезінде ауыл шаруашылығы малдарын қамтамасыз ету үшін барлығы 62 857 гектар жайылым жер орналасқан. Оның ішінде Амангелді ауылдық округі бойынша 63 шаруа қожалықтарының жайылым алаңы – 44 402 гектарды құрайды. Жеке меншіктегі жайлым жер көлемі – 216,5 гектар құрайды. Халықтың ауыл шаруашылығы жануарларының аналық (сауын) мал басын ұстауға қарастырылған жайлым жер көлемі – 4345,1 гектар. Ал қалған - 13 893,4 гектар аудан қорындағы жерлер есебінде.</w:t>
      </w:r>
    </w:p>
    <w:bookmarkEnd w:id="226"/>
    <w:bookmarkStart w:name="z305" w:id="227"/>
    <w:p>
      <w:pPr>
        <w:spacing w:after="0"/>
        <w:ind w:left="0"/>
        <w:jc w:val="both"/>
      </w:pPr>
      <w:r>
        <w:rPr>
          <w:rFonts w:ascii="Times New Roman"/>
          <w:b w:val="false"/>
          <w:i w:val="false"/>
          <w:color w:val="000000"/>
          <w:sz w:val="28"/>
        </w:rPr>
        <w:t>
      Жайылымдық азықтардың қоры жайылымдық кезеніңде 180-200 күн ұзақтығымен пайдаланады.</w:t>
      </w:r>
    </w:p>
    <w:bookmarkEnd w:id="227"/>
    <w:bookmarkStart w:name="z306" w:id="228"/>
    <w:p>
      <w:pPr>
        <w:spacing w:after="0"/>
        <w:ind w:left="0"/>
        <w:jc w:val="both"/>
      </w:pPr>
      <w:r>
        <w:rPr>
          <w:rFonts w:ascii="Times New Roman"/>
          <w:b w:val="false"/>
          <w:i w:val="false"/>
          <w:color w:val="000000"/>
          <w:sz w:val="28"/>
        </w:rPr>
        <w:t>
      2023 жылдың 1 қаңтарына Амангелді ауылдық округі бойынша (халықтың жеке ауласы және ЖШС, ШҚ) ірі қара мал саны - 4528 бас, оның ішінде аналық мал - 2591 бас, ұсақ мал – 15 252 бас, жылқы саны - 1578 басты құрайды.</w:t>
      </w:r>
    </w:p>
    <w:bookmarkEnd w:id="228"/>
    <w:bookmarkStart w:name="z307" w:id="229"/>
    <w:p>
      <w:pPr>
        <w:spacing w:after="0"/>
        <w:ind w:left="0"/>
        <w:jc w:val="both"/>
      </w:pPr>
      <w:r>
        <w:rPr>
          <w:rFonts w:ascii="Times New Roman"/>
          <w:b w:val="false"/>
          <w:i w:val="false"/>
          <w:color w:val="000000"/>
          <w:sz w:val="28"/>
        </w:rPr>
        <w:t>
      Амангелді ауылдық округінде ветеринариялық–санитарлық объектілер әрекет етеді. Оның ішінде 3 мал қорымы, 1 ветеринариялық пункт, 2 сібір ошағы, 1 ірі қара малын қолдан ұрықтандыру пункті бар.</w:t>
      </w:r>
    </w:p>
    <w:bookmarkEnd w:id="229"/>
    <w:bookmarkStart w:name="z308" w:id="230"/>
    <w:p>
      <w:pPr>
        <w:spacing w:after="0"/>
        <w:ind w:left="0"/>
        <w:jc w:val="both"/>
      </w:pPr>
      <w:r>
        <w:rPr>
          <w:rFonts w:ascii="Times New Roman"/>
          <w:b w:val="false"/>
          <w:i w:val="false"/>
          <w:color w:val="000000"/>
          <w:sz w:val="28"/>
        </w:rPr>
        <w:t>
      Ауылдық округте малды айдап өту орындары заңды түрде қарастырылмаған. Жұмыстар жүргізілуде.</w:t>
      </w:r>
    </w:p>
    <w:bookmarkEnd w:id="230"/>
    <w:bookmarkStart w:name="z309"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0" w:id="232"/>
    <w:p>
      <w:pPr>
        <w:spacing w:after="0"/>
        <w:ind w:left="0"/>
        <w:jc w:val="left"/>
      </w:pPr>
      <w:r>
        <w:rPr>
          <w:rFonts w:ascii="Times New Roman"/>
          <w:b/>
          <w:i w:val="false"/>
          <w:color w:val="000000"/>
        </w:rPr>
        <w:t xml:space="preserve"> Жер учаскелерінің меншік иелері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Ермек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Байгабулов Кайрат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Рақыметхан Бақыт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- 3513,7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 w:id="233"/>
    <w:p>
      <w:pPr>
        <w:spacing w:after="0"/>
        <w:ind w:left="0"/>
        <w:jc w:val="both"/>
      </w:pPr>
      <w:r>
        <w:rPr>
          <w:rFonts w:ascii="Times New Roman"/>
          <w:b w:val="false"/>
          <w:i w:val="false"/>
          <w:color w:val="000000"/>
          <w:sz w:val="28"/>
        </w:rPr>
        <w:t>
      Аббревиатуралардың таратылып жазылуы: МІҚ – мүйізді ірі қара мал; МҰМ – мүйізді ұсақ мал, ш/қ- шаруа қожалық</w:t>
      </w:r>
    </w:p>
    <w:bookmarkEnd w:id="233"/>
    <w:bookmarkStart w:name="z312" w:id="234"/>
    <w:p>
      <w:pPr>
        <w:spacing w:after="0"/>
        <w:ind w:left="0"/>
        <w:jc w:val="left"/>
      </w:pPr>
      <w:r>
        <w:rPr>
          <w:rFonts w:ascii="Times New Roman"/>
          <w:b/>
          <w:i w:val="false"/>
          <w:color w:val="000000"/>
        </w:rPr>
        <w:t xml:space="preserve"> Амангелді ауылдық округ бойынша елді мекендер бөлінісінде мүйізді ірі қара аналық (сауын) мал басын орналастыру үшін жайылымдарды бөлу</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Қарауылтөбе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Пограничник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Көкөзек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3" w:id="235"/>
    <w:p>
      <w:pPr>
        <w:spacing w:after="0"/>
        <w:ind w:left="0"/>
        <w:jc w:val="left"/>
      </w:pPr>
      <w:r>
        <w:rPr>
          <w:rFonts w:ascii="Times New Roman"/>
          <w:b/>
          <w:i w:val="false"/>
          <w:color w:val="000000"/>
        </w:rPr>
        <w:t xml:space="preserve"> Амангелді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дар,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Андабекова Сара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Самет Айткалиевич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МІҚ-10 бас, МҰМ-36 бас, жылқы-4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36"/>
          <w:p>
            <w:pPr>
              <w:spacing w:after="20"/>
              <w:ind w:left="20"/>
              <w:jc w:val="both"/>
            </w:pPr>
            <w:r>
              <w:rPr>
                <w:rFonts w:ascii="Times New Roman"/>
                <w:b w:val="false"/>
                <w:i w:val="false"/>
                <w:color w:val="000000"/>
                <w:sz w:val="20"/>
              </w:rPr>
              <w:t>
10 МІҚ*14,5 га = 145 га, 4 жылқы * 17,4 га = 69,6 га</w:t>
            </w:r>
          </w:p>
          <w:bookmarkEnd w:id="236"/>
          <w:p>
            <w:pPr>
              <w:spacing w:after="20"/>
              <w:ind w:left="20"/>
              <w:jc w:val="both"/>
            </w:pPr>
            <w:r>
              <w:rPr>
                <w:rFonts w:ascii="Times New Roman"/>
                <w:b w:val="false"/>
                <w:i w:val="false"/>
                <w:color w:val="000000"/>
                <w:sz w:val="20"/>
              </w:rPr>
              <w:t>
36 МҰМ * 2,9 га=104,4 га 145+69,6+104,4 =319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Доланбаева Райгуль Толеутаевна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 бас, МҰМ-13бас,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МІҚ*14,5 га = 58 га, 13 МҰМ * 2,9 га=37,7 га 58+37,7+=95,7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 Талгат Касенович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МІҚ-39 бас, МҰМ-180 бас, жылқы-7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37"/>
          <w:p>
            <w:pPr>
              <w:spacing w:after="20"/>
              <w:ind w:left="20"/>
              <w:jc w:val="both"/>
            </w:pPr>
            <w:r>
              <w:rPr>
                <w:rFonts w:ascii="Times New Roman"/>
                <w:b w:val="false"/>
                <w:i w:val="false"/>
                <w:color w:val="000000"/>
                <w:sz w:val="20"/>
              </w:rPr>
              <w:t>
39 МІҚ*14,5 га = 565,5 га, 7 жылқы * 17,4 га = 121,8 га</w:t>
            </w:r>
          </w:p>
          <w:bookmarkEnd w:id="237"/>
          <w:p>
            <w:pPr>
              <w:spacing w:after="20"/>
              <w:ind w:left="20"/>
              <w:jc w:val="both"/>
            </w:pPr>
            <w:r>
              <w:rPr>
                <w:rFonts w:ascii="Times New Roman"/>
                <w:b w:val="false"/>
                <w:i w:val="false"/>
                <w:color w:val="000000"/>
                <w:sz w:val="20"/>
              </w:rPr>
              <w:t>
180 МҰМ * 2,9 га=522 га 565,5+121,8+522 =1209,3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Мамбетбаев Разбек Тойболдинович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МІҚ*14,5 га = 1218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Аслан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Нуркасымов Султан Кажымуханович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МІҚ-20 бас, МҰМ-11 бас, жылқы-12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38"/>
          <w:p>
            <w:pPr>
              <w:spacing w:after="20"/>
              <w:ind w:left="20"/>
              <w:jc w:val="both"/>
            </w:pPr>
            <w:r>
              <w:rPr>
                <w:rFonts w:ascii="Times New Roman"/>
                <w:b w:val="false"/>
                <w:i w:val="false"/>
                <w:color w:val="000000"/>
                <w:sz w:val="20"/>
              </w:rPr>
              <w:t>
20 МІҚ*14,5 га = 290 га, 12 жылқы * 17,4 га = 208,8 га</w:t>
            </w:r>
          </w:p>
          <w:bookmarkEnd w:id="238"/>
          <w:p>
            <w:pPr>
              <w:spacing w:after="20"/>
              <w:ind w:left="20"/>
              <w:jc w:val="both"/>
            </w:pPr>
            <w:r>
              <w:rPr>
                <w:rFonts w:ascii="Times New Roman"/>
                <w:b w:val="false"/>
                <w:i w:val="false"/>
                <w:color w:val="000000"/>
                <w:sz w:val="20"/>
              </w:rPr>
              <w:t>
11 МҰМ * 2,9 га=31,9 га 290+208,8+31,9 =530,7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Ожаров Қанат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Сақтаған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Тнашев Орал Мелисович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39"/>
          <w:p>
            <w:pPr>
              <w:spacing w:after="20"/>
              <w:ind w:left="20"/>
              <w:jc w:val="both"/>
            </w:pPr>
            <w:r>
              <w:rPr>
                <w:rFonts w:ascii="Times New Roman"/>
                <w:b w:val="false"/>
                <w:i w:val="false"/>
                <w:color w:val="000000"/>
                <w:sz w:val="20"/>
              </w:rPr>
              <w:t xml:space="preserve">
МІҚ-2 бас, </w:t>
            </w:r>
          </w:p>
          <w:bookmarkEnd w:id="239"/>
          <w:p>
            <w:pPr>
              <w:spacing w:after="20"/>
              <w:ind w:left="20"/>
              <w:jc w:val="both"/>
            </w:pPr>
            <w:r>
              <w:rPr>
                <w:rFonts w:ascii="Times New Roman"/>
                <w:b w:val="false"/>
                <w:i w:val="false"/>
                <w:color w:val="000000"/>
                <w:sz w:val="20"/>
              </w:rPr>
              <w:t>
МҰМ-12 бас, жылқы-3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40"/>
          <w:p>
            <w:pPr>
              <w:spacing w:after="20"/>
              <w:ind w:left="20"/>
              <w:jc w:val="both"/>
            </w:pPr>
            <w:r>
              <w:rPr>
                <w:rFonts w:ascii="Times New Roman"/>
                <w:b w:val="false"/>
                <w:i w:val="false"/>
                <w:color w:val="000000"/>
                <w:sz w:val="20"/>
              </w:rPr>
              <w:t>
2 МІҚ*14,5 га = 29 га, 3 жылқы * 17,4 га = 52,2 га</w:t>
            </w:r>
          </w:p>
          <w:bookmarkEnd w:id="240"/>
          <w:p>
            <w:pPr>
              <w:spacing w:after="20"/>
              <w:ind w:left="20"/>
              <w:jc w:val="both"/>
            </w:pPr>
            <w:r>
              <w:rPr>
                <w:rFonts w:ascii="Times New Roman"/>
                <w:b w:val="false"/>
                <w:i w:val="false"/>
                <w:color w:val="000000"/>
                <w:sz w:val="20"/>
              </w:rPr>
              <w:t>
12 МҰМ * 2,9 га=34,8 га 29+52,2+34,8 =116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Тоганбаев Алтай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41"/>
          <w:p>
            <w:pPr>
              <w:spacing w:after="20"/>
              <w:ind w:left="20"/>
              <w:jc w:val="both"/>
            </w:pPr>
            <w:r>
              <w:rPr>
                <w:rFonts w:ascii="Times New Roman"/>
                <w:b w:val="false"/>
                <w:i w:val="false"/>
                <w:color w:val="000000"/>
                <w:sz w:val="20"/>
              </w:rPr>
              <w:t xml:space="preserve">
МІҚ-33 бас, </w:t>
            </w:r>
          </w:p>
          <w:bookmarkEnd w:id="241"/>
          <w:p>
            <w:pPr>
              <w:spacing w:after="20"/>
              <w:ind w:left="20"/>
              <w:jc w:val="both"/>
            </w:pPr>
            <w:r>
              <w:rPr>
                <w:rFonts w:ascii="Times New Roman"/>
                <w:b w:val="false"/>
                <w:i w:val="false"/>
                <w:color w:val="000000"/>
                <w:sz w:val="20"/>
              </w:rPr>
              <w:t>
МҰМ-210 бас, жылқы-10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42"/>
          <w:p>
            <w:pPr>
              <w:spacing w:after="20"/>
              <w:ind w:left="20"/>
              <w:jc w:val="both"/>
            </w:pPr>
            <w:r>
              <w:rPr>
                <w:rFonts w:ascii="Times New Roman"/>
                <w:b w:val="false"/>
                <w:i w:val="false"/>
                <w:color w:val="000000"/>
                <w:sz w:val="20"/>
              </w:rPr>
              <w:t>
33 МІҚ*14,5 га = 478,5 га, 10 жылқы * 17,4 га = 174 га</w:t>
            </w:r>
          </w:p>
          <w:bookmarkEnd w:id="242"/>
          <w:p>
            <w:pPr>
              <w:spacing w:after="20"/>
              <w:ind w:left="20"/>
              <w:jc w:val="both"/>
            </w:pPr>
            <w:r>
              <w:rPr>
                <w:rFonts w:ascii="Times New Roman"/>
                <w:b w:val="false"/>
                <w:i w:val="false"/>
                <w:color w:val="000000"/>
                <w:sz w:val="20"/>
              </w:rPr>
              <w:t>
210 МҰМ * 2,9 га=609 га 478,5+174+609 =1261,5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Тоганбаев Кизат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43"/>
          <w:p>
            <w:pPr>
              <w:spacing w:after="20"/>
              <w:ind w:left="20"/>
              <w:jc w:val="both"/>
            </w:pPr>
            <w:r>
              <w:rPr>
                <w:rFonts w:ascii="Times New Roman"/>
                <w:b w:val="false"/>
                <w:i w:val="false"/>
                <w:color w:val="000000"/>
                <w:sz w:val="20"/>
              </w:rPr>
              <w:t xml:space="preserve">
МІҚ-1 бас, </w:t>
            </w:r>
          </w:p>
          <w:bookmarkEnd w:id="243"/>
          <w:p>
            <w:pPr>
              <w:spacing w:after="20"/>
              <w:ind w:left="20"/>
              <w:jc w:val="both"/>
            </w:pPr>
            <w:r>
              <w:rPr>
                <w:rFonts w:ascii="Times New Roman"/>
                <w:b w:val="false"/>
                <w:i w:val="false"/>
                <w:color w:val="000000"/>
                <w:sz w:val="20"/>
              </w:rPr>
              <w:t>
жылқы-4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44"/>
          <w:p>
            <w:pPr>
              <w:spacing w:after="20"/>
              <w:ind w:left="20"/>
              <w:jc w:val="both"/>
            </w:pPr>
            <w:r>
              <w:rPr>
                <w:rFonts w:ascii="Times New Roman"/>
                <w:b w:val="false"/>
                <w:i w:val="false"/>
                <w:color w:val="000000"/>
                <w:sz w:val="20"/>
              </w:rPr>
              <w:t>
1 МІҚ*14,5 га = 14,5 га, 4 жылқы * 17,4 га = 69,6 га</w:t>
            </w:r>
          </w:p>
          <w:bookmarkEnd w:id="244"/>
          <w:p>
            <w:pPr>
              <w:spacing w:after="20"/>
              <w:ind w:left="20"/>
              <w:jc w:val="both"/>
            </w:pPr>
            <w:r>
              <w:rPr>
                <w:rFonts w:ascii="Times New Roman"/>
                <w:b w:val="false"/>
                <w:i w:val="false"/>
                <w:color w:val="000000"/>
                <w:sz w:val="20"/>
              </w:rPr>
              <w:t>
14,5+69,6=84,1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Жайлаубаев Асхат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45"/>
          <w:p>
            <w:pPr>
              <w:spacing w:after="20"/>
              <w:ind w:left="20"/>
              <w:jc w:val="both"/>
            </w:pPr>
            <w:r>
              <w:rPr>
                <w:rFonts w:ascii="Times New Roman"/>
                <w:b w:val="false"/>
                <w:i w:val="false"/>
                <w:color w:val="000000"/>
                <w:sz w:val="20"/>
              </w:rPr>
              <w:t xml:space="preserve">
МІҚ-94 бас, </w:t>
            </w:r>
          </w:p>
          <w:bookmarkEnd w:id="245"/>
          <w:p>
            <w:pPr>
              <w:spacing w:after="20"/>
              <w:ind w:left="20"/>
              <w:jc w:val="both"/>
            </w:pPr>
            <w:r>
              <w:rPr>
                <w:rFonts w:ascii="Times New Roman"/>
                <w:b w:val="false"/>
                <w:i w:val="false"/>
                <w:color w:val="000000"/>
                <w:sz w:val="20"/>
              </w:rPr>
              <w:t>
МҰМ-531 бас, жылқы-9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46"/>
          <w:p>
            <w:pPr>
              <w:spacing w:after="20"/>
              <w:ind w:left="20"/>
              <w:jc w:val="both"/>
            </w:pPr>
            <w:r>
              <w:rPr>
                <w:rFonts w:ascii="Times New Roman"/>
                <w:b w:val="false"/>
                <w:i w:val="false"/>
                <w:color w:val="000000"/>
                <w:sz w:val="20"/>
              </w:rPr>
              <w:t>
94 МІҚ*14,5 га = 1363 га, 9 жылқы * 17,4 га = 156,6 га</w:t>
            </w:r>
          </w:p>
          <w:bookmarkEnd w:id="246"/>
          <w:p>
            <w:pPr>
              <w:spacing w:after="20"/>
              <w:ind w:left="20"/>
              <w:jc w:val="both"/>
            </w:pPr>
            <w:r>
              <w:rPr>
                <w:rFonts w:ascii="Times New Roman"/>
                <w:b w:val="false"/>
                <w:i w:val="false"/>
                <w:color w:val="000000"/>
                <w:sz w:val="20"/>
              </w:rPr>
              <w:t>
531 МҰМ * 2,9 га=1539,9 га 1363+156,6+1539,9 =3059,5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Дюсембекова Бактыбала Уалиевна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47"/>
          <w:p>
            <w:pPr>
              <w:spacing w:after="20"/>
              <w:ind w:left="20"/>
              <w:jc w:val="both"/>
            </w:pPr>
            <w:r>
              <w:rPr>
                <w:rFonts w:ascii="Times New Roman"/>
                <w:b w:val="false"/>
                <w:i w:val="false"/>
                <w:color w:val="000000"/>
                <w:sz w:val="20"/>
              </w:rPr>
              <w:t xml:space="preserve">
МІҚ-152 бас, </w:t>
            </w:r>
          </w:p>
          <w:bookmarkEnd w:id="247"/>
          <w:p>
            <w:pPr>
              <w:spacing w:after="20"/>
              <w:ind w:left="20"/>
              <w:jc w:val="both"/>
            </w:pPr>
            <w:r>
              <w:rPr>
                <w:rFonts w:ascii="Times New Roman"/>
                <w:b w:val="false"/>
                <w:i w:val="false"/>
                <w:color w:val="000000"/>
                <w:sz w:val="20"/>
              </w:rPr>
              <w:t>
МҰМ-128 бас, жылқы-18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48"/>
          <w:p>
            <w:pPr>
              <w:spacing w:after="20"/>
              <w:ind w:left="20"/>
              <w:jc w:val="both"/>
            </w:pPr>
            <w:r>
              <w:rPr>
                <w:rFonts w:ascii="Times New Roman"/>
                <w:b w:val="false"/>
                <w:i w:val="false"/>
                <w:color w:val="000000"/>
                <w:sz w:val="20"/>
              </w:rPr>
              <w:t>
152 МІҚ*14,5 га = 2204га, 18 жылқы * 17,4 га = 313,2 га</w:t>
            </w:r>
          </w:p>
          <w:bookmarkEnd w:id="248"/>
          <w:p>
            <w:pPr>
              <w:spacing w:after="20"/>
              <w:ind w:left="20"/>
              <w:jc w:val="both"/>
            </w:pPr>
            <w:r>
              <w:rPr>
                <w:rFonts w:ascii="Times New Roman"/>
                <w:b w:val="false"/>
                <w:i w:val="false"/>
                <w:color w:val="000000"/>
                <w:sz w:val="20"/>
              </w:rPr>
              <w:t>
128 МҰМ * 2,9 га=371,2 га 2204+313,2+371,2 =2888,4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Емелева Бикан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Максат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МҰМ-1011 бас, жылқы-20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49"/>
          <w:p>
            <w:pPr>
              <w:spacing w:after="20"/>
              <w:ind w:left="20"/>
              <w:jc w:val="both"/>
            </w:pPr>
            <w:r>
              <w:rPr>
                <w:rFonts w:ascii="Times New Roman"/>
                <w:b w:val="false"/>
                <w:i w:val="false"/>
                <w:color w:val="000000"/>
                <w:sz w:val="20"/>
              </w:rPr>
              <w:t>
20 жылқы * 17,4 га = 348 га</w:t>
            </w:r>
          </w:p>
          <w:bookmarkEnd w:id="249"/>
          <w:p>
            <w:pPr>
              <w:spacing w:after="20"/>
              <w:ind w:left="20"/>
              <w:jc w:val="both"/>
            </w:pPr>
            <w:r>
              <w:rPr>
                <w:rFonts w:ascii="Times New Roman"/>
                <w:b w:val="false"/>
                <w:i w:val="false"/>
                <w:color w:val="000000"/>
                <w:sz w:val="20"/>
              </w:rPr>
              <w:t>
1011 МҰМ * 2,9 га=2931,9 348+2931,9=3279,9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Жолбосынов Кайырбек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Канабеков Манарбек Ануарбекович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МҰМ-374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МҰМ * 2,9 га=1084,6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Мусабек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50"/>
          <w:p>
            <w:pPr>
              <w:spacing w:after="20"/>
              <w:ind w:left="20"/>
              <w:jc w:val="both"/>
            </w:pPr>
            <w:r>
              <w:rPr>
                <w:rFonts w:ascii="Times New Roman"/>
                <w:b w:val="false"/>
                <w:i w:val="false"/>
                <w:color w:val="000000"/>
                <w:sz w:val="20"/>
              </w:rPr>
              <w:t xml:space="preserve">
МІҚ-41 бас, </w:t>
            </w:r>
          </w:p>
          <w:bookmarkEnd w:id="250"/>
          <w:p>
            <w:pPr>
              <w:spacing w:after="20"/>
              <w:ind w:left="20"/>
              <w:jc w:val="both"/>
            </w:pPr>
            <w:r>
              <w:rPr>
                <w:rFonts w:ascii="Times New Roman"/>
                <w:b w:val="false"/>
                <w:i w:val="false"/>
                <w:color w:val="000000"/>
                <w:sz w:val="20"/>
              </w:rPr>
              <w:t>
МҰМ-211 бас, жылқы-3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51"/>
          <w:p>
            <w:pPr>
              <w:spacing w:after="20"/>
              <w:ind w:left="20"/>
              <w:jc w:val="both"/>
            </w:pPr>
            <w:r>
              <w:rPr>
                <w:rFonts w:ascii="Times New Roman"/>
                <w:b w:val="false"/>
                <w:i w:val="false"/>
                <w:color w:val="000000"/>
                <w:sz w:val="20"/>
              </w:rPr>
              <w:t>
41 МІҚ*14,5 га = 594,5га, 3 жылқы * 17,4 га = 52,2 га</w:t>
            </w:r>
          </w:p>
          <w:bookmarkEnd w:id="251"/>
          <w:p>
            <w:pPr>
              <w:spacing w:after="20"/>
              <w:ind w:left="20"/>
              <w:jc w:val="both"/>
            </w:pPr>
            <w:r>
              <w:rPr>
                <w:rFonts w:ascii="Times New Roman"/>
                <w:b w:val="false"/>
                <w:i w:val="false"/>
                <w:color w:val="000000"/>
                <w:sz w:val="20"/>
              </w:rPr>
              <w:t>
211 МҰМ * 2,9 га=611,9 га 594,5+52,2+611,9 =1258,6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Нурпейсов Даурен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 Сапарбек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52"/>
          <w:p>
            <w:pPr>
              <w:spacing w:after="20"/>
              <w:ind w:left="20"/>
              <w:jc w:val="both"/>
            </w:pPr>
            <w:r>
              <w:rPr>
                <w:rFonts w:ascii="Times New Roman"/>
                <w:b w:val="false"/>
                <w:i w:val="false"/>
                <w:color w:val="000000"/>
                <w:sz w:val="20"/>
              </w:rPr>
              <w:t xml:space="preserve">
МІҚ-46 бас, </w:t>
            </w:r>
          </w:p>
          <w:bookmarkEnd w:id="252"/>
          <w:p>
            <w:pPr>
              <w:spacing w:after="20"/>
              <w:ind w:left="20"/>
              <w:jc w:val="both"/>
            </w:pPr>
            <w:r>
              <w:rPr>
                <w:rFonts w:ascii="Times New Roman"/>
                <w:b w:val="false"/>
                <w:i w:val="false"/>
                <w:color w:val="000000"/>
                <w:sz w:val="20"/>
              </w:rPr>
              <w:t>
МҰМ-331 бас, жылқы-12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53"/>
          <w:p>
            <w:pPr>
              <w:spacing w:after="20"/>
              <w:ind w:left="20"/>
              <w:jc w:val="both"/>
            </w:pPr>
            <w:r>
              <w:rPr>
                <w:rFonts w:ascii="Times New Roman"/>
                <w:b w:val="false"/>
                <w:i w:val="false"/>
                <w:color w:val="000000"/>
                <w:sz w:val="20"/>
              </w:rPr>
              <w:t>
46 МІҚ*14,5 га = 667га, 12 жылқы * 17,4 га = 208,8 га</w:t>
            </w:r>
          </w:p>
          <w:bookmarkEnd w:id="253"/>
          <w:p>
            <w:pPr>
              <w:spacing w:after="20"/>
              <w:ind w:left="20"/>
              <w:jc w:val="both"/>
            </w:pPr>
            <w:r>
              <w:rPr>
                <w:rFonts w:ascii="Times New Roman"/>
                <w:b w:val="false"/>
                <w:i w:val="false"/>
                <w:color w:val="000000"/>
                <w:sz w:val="20"/>
              </w:rPr>
              <w:t>
331 МҰМ * 2,9 га=959,9 га 667+208,8+959,9 =1835,7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Саятбек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Сутбаев Сабит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54"/>
          <w:p>
            <w:pPr>
              <w:spacing w:after="20"/>
              <w:ind w:left="20"/>
              <w:jc w:val="both"/>
            </w:pPr>
            <w:r>
              <w:rPr>
                <w:rFonts w:ascii="Times New Roman"/>
                <w:b w:val="false"/>
                <w:i w:val="false"/>
                <w:color w:val="000000"/>
                <w:sz w:val="20"/>
              </w:rPr>
              <w:t xml:space="preserve">
МІҚ-33 бас, </w:t>
            </w:r>
          </w:p>
          <w:bookmarkEnd w:id="254"/>
          <w:p>
            <w:pPr>
              <w:spacing w:after="20"/>
              <w:ind w:left="20"/>
              <w:jc w:val="both"/>
            </w:pPr>
            <w:r>
              <w:rPr>
                <w:rFonts w:ascii="Times New Roman"/>
                <w:b w:val="false"/>
                <w:i w:val="false"/>
                <w:color w:val="000000"/>
                <w:sz w:val="20"/>
              </w:rPr>
              <w:t>
МҰМ-363 бас, жылқы-12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55"/>
          <w:p>
            <w:pPr>
              <w:spacing w:after="20"/>
              <w:ind w:left="20"/>
              <w:jc w:val="both"/>
            </w:pPr>
            <w:r>
              <w:rPr>
                <w:rFonts w:ascii="Times New Roman"/>
                <w:b w:val="false"/>
                <w:i w:val="false"/>
                <w:color w:val="000000"/>
                <w:sz w:val="20"/>
              </w:rPr>
              <w:t>
33 МІҚ*14,5 га = 478,5га, 12 жылқы * 17,4 га = 208,8 га</w:t>
            </w:r>
          </w:p>
          <w:bookmarkEnd w:id="255"/>
          <w:p>
            <w:pPr>
              <w:spacing w:after="20"/>
              <w:ind w:left="20"/>
              <w:jc w:val="both"/>
            </w:pPr>
            <w:r>
              <w:rPr>
                <w:rFonts w:ascii="Times New Roman"/>
                <w:b w:val="false"/>
                <w:i w:val="false"/>
                <w:color w:val="000000"/>
                <w:sz w:val="20"/>
              </w:rPr>
              <w:t>
363 МҰМ * 2,9 га=1052,7 га 478,5+208,8+1052,7 =1740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 Ербол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56"/>
          <w:p>
            <w:pPr>
              <w:spacing w:after="20"/>
              <w:ind w:left="20"/>
              <w:jc w:val="both"/>
            </w:pPr>
            <w:r>
              <w:rPr>
                <w:rFonts w:ascii="Times New Roman"/>
                <w:b w:val="false"/>
                <w:i w:val="false"/>
                <w:color w:val="000000"/>
                <w:sz w:val="20"/>
              </w:rPr>
              <w:t xml:space="preserve">
МІҚ-40 бас, </w:t>
            </w:r>
          </w:p>
          <w:bookmarkEnd w:id="256"/>
          <w:p>
            <w:pPr>
              <w:spacing w:after="20"/>
              <w:ind w:left="20"/>
              <w:jc w:val="both"/>
            </w:pPr>
            <w:r>
              <w:rPr>
                <w:rFonts w:ascii="Times New Roman"/>
                <w:b w:val="false"/>
                <w:i w:val="false"/>
                <w:color w:val="000000"/>
                <w:sz w:val="20"/>
              </w:rPr>
              <w:t>
МҰМ-491 бас, жылқы-34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57"/>
          <w:p>
            <w:pPr>
              <w:spacing w:after="20"/>
              <w:ind w:left="20"/>
              <w:jc w:val="both"/>
            </w:pPr>
            <w:r>
              <w:rPr>
                <w:rFonts w:ascii="Times New Roman"/>
                <w:b w:val="false"/>
                <w:i w:val="false"/>
                <w:color w:val="000000"/>
                <w:sz w:val="20"/>
              </w:rPr>
              <w:t>
40 МІҚ*14,5 га = 580 га, 34 жылқы * 17,4 га = 591,6 га</w:t>
            </w:r>
          </w:p>
          <w:bookmarkEnd w:id="257"/>
          <w:p>
            <w:pPr>
              <w:spacing w:after="20"/>
              <w:ind w:left="20"/>
              <w:jc w:val="both"/>
            </w:pPr>
            <w:r>
              <w:rPr>
                <w:rFonts w:ascii="Times New Roman"/>
                <w:b w:val="false"/>
                <w:i w:val="false"/>
                <w:color w:val="000000"/>
                <w:sz w:val="20"/>
              </w:rPr>
              <w:t>
491 МҰМ * 2,9 га=1423,9 га 580+591,6+1423,9 =2595,5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Байгабулов Кайрат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58"/>
          <w:p>
            <w:pPr>
              <w:spacing w:after="20"/>
              <w:ind w:left="20"/>
              <w:jc w:val="both"/>
            </w:pPr>
            <w:r>
              <w:rPr>
                <w:rFonts w:ascii="Times New Roman"/>
                <w:b w:val="false"/>
                <w:i w:val="false"/>
                <w:color w:val="000000"/>
                <w:sz w:val="20"/>
              </w:rPr>
              <w:t xml:space="preserve">
МІҚ-50 бас, </w:t>
            </w:r>
          </w:p>
          <w:bookmarkEnd w:id="258"/>
          <w:p>
            <w:pPr>
              <w:spacing w:after="20"/>
              <w:ind w:left="20"/>
              <w:jc w:val="both"/>
            </w:pPr>
            <w:r>
              <w:rPr>
                <w:rFonts w:ascii="Times New Roman"/>
                <w:b w:val="false"/>
                <w:i w:val="false"/>
                <w:color w:val="000000"/>
                <w:sz w:val="20"/>
              </w:rPr>
              <w:t>
МҰМ-134 бас, жылқы-5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59"/>
          <w:p>
            <w:pPr>
              <w:spacing w:after="20"/>
              <w:ind w:left="20"/>
              <w:jc w:val="both"/>
            </w:pPr>
            <w:r>
              <w:rPr>
                <w:rFonts w:ascii="Times New Roman"/>
                <w:b w:val="false"/>
                <w:i w:val="false"/>
                <w:color w:val="000000"/>
                <w:sz w:val="20"/>
              </w:rPr>
              <w:t>
50 МІҚ*14,5 га = 725 га, 5 жылқы * 17,4 га = 87 га</w:t>
            </w:r>
          </w:p>
          <w:bookmarkEnd w:id="259"/>
          <w:p>
            <w:pPr>
              <w:spacing w:after="20"/>
              <w:ind w:left="20"/>
              <w:jc w:val="both"/>
            </w:pPr>
            <w:r>
              <w:rPr>
                <w:rFonts w:ascii="Times New Roman"/>
                <w:b w:val="false"/>
                <w:i w:val="false"/>
                <w:color w:val="000000"/>
                <w:sz w:val="20"/>
              </w:rPr>
              <w:t>
134 МҰМ * 2,9 га=388,6 га 725+87+388,6 =1200,6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 Тлеубек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60"/>
          <w:p>
            <w:pPr>
              <w:spacing w:after="20"/>
              <w:ind w:left="20"/>
              <w:jc w:val="both"/>
            </w:pPr>
            <w:r>
              <w:rPr>
                <w:rFonts w:ascii="Times New Roman"/>
                <w:b w:val="false"/>
                <w:i w:val="false"/>
                <w:color w:val="000000"/>
                <w:sz w:val="20"/>
              </w:rPr>
              <w:t xml:space="preserve">
МІҚ-286 бас, </w:t>
            </w:r>
          </w:p>
          <w:bookmarkEnd w:id="260"/>
          <w:p>
            <w:pPr>
              <w:spacing w:after="20"/>
              <w:ind w:left="20"/>
              <w:jc w:val="both"/>
            </w:pPr>
            <w:r>
              <w:rPr>
                <w:rFonts w:ascii="Times New Roman"/>
                <w:b w:val="false"/>
                <w:i w:val="false"/>
                <w:color w:val="000000"/>
                <w:sz w:val="20"/>
              </w:rPr>
              <w:t>
МҰМ-1566 бас, жылқы-177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61"/>
          <w:p>
            <w:pPr>
              <w:spacing w:after="20"/>
              <w:ind w:left="20"/>
              <w:jc w:val="both"/>
            </w:pPr>
            <w:r>
              <w:rPr>
                <w:rFonts w:ascii="Times New Roman"/>
                <w:b w:val="false"/>
                <w:i w:val="false"/>
                <w:color w:val="000000"/>
                <w:sz w:val="20"/>
              </w:rPr>
              <w:t>
286 МІҚ*14,5 га = 4147 га, 177 жылқы * 17,4 га = 3079,8 га</w:t>
            </w:r>
          </w:p>
          <w:bookmarkEnd w:id="261"/>
          <w:p>
            <w:pPr>
              <w:spacing w:after="20"/>
              <w:ind w:left="20"/>
              <w:jc w:val="both"/>
            </w:pPr>
            <w:r>
              <w:rPr>
                <w:rFonts w:ascii="Times New Roman"/>
                <w:b w:val="false"/>
                <w:i w:val="false"/>
                <w:color w:val="000000"/>
                <w:sz w:val="20"/>
              </w:rPr>
              <w:t>
1566 МҰМ *2,9 га=4541,4 га 4147+3079,8+4541,4 =11768,2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Барлыбаев Айдар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262"/>
          <w:p>
            <w:pPr>
              <w:spacing w:after="20"/>
              <w:ind w:left="20"/>
              <w:jc w:val="both"/>
            </w:pPr>
            <w:r>
              <w:rPr>
                <w:rFonts w:ascii="Times New Roman"/>
                <w:b w:val="false"/>
                <w:i w:val="false"/>
                <w:color w:val="000000"/>
                <w:sz w:val="20"/>
              </w:rPr>
              <w:t xml:space="preserve">
МІҚ-32 бас, </w:t>
            </w:r>
          </w:p>
          <w:bookmarkEnd w:id="262"/>
          <w:p>
            <w:pPr>
              <w:spacing w:after="20"/>
              <w:ind w:left="20"/>
              <w:jc w:val="both"/>
            </w:pPr>
            <w:r>
              <w:rPr>
                <w:rFonts w:ascii="Times New Roman"/>
                <w:b w:val="false"/>
                <w:i w:val="false"/>
                <w:color w:val="000000"/>
                <w:sz w:val="20"/>
              </w:rPr>
              <w:t>
МҰМ-1205 бас, жылқы-11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63"/>
          <w:p>
            <w:pPr>
              <w:spacing w:after="20"/>
              <w:ind w:left="20"/>
              <w:jc w:val="both"/>
            </w:pPr>
            <w:r>
              <w:rPr>
                <w:rFonts w:ascii="Times New Roman"/>
                <w:b w:val="false"/>
                <w:i w:val="false"/>
                <w:color w:val="000000"/>
                <w:sz w:val="20"/>
              </w:rPr>
              <w:t>
32 МІҚ*14,5 га = 464 га, 11 жылқы * 17,4 га = 191,4 га</w:t>
            </w:r>
          </w:p>
          <w:bookmarkEnd w:id="263"/>
          <w:p>
            <w:pPr>
              <w:spacing w:after="20"/>
              <w:ind w:left="20"/>
              <w:jc w:val="both"/>
            </w:pPr>
            <w:r>
              <w:rPr>
                <w:rFonts w:ascii="Times New Roman"/>
                <w:b w:val="false"/>
                <w:i w:val="false"/>
                <w:color w:val="000000"/>
                <w:sz w:val="20"/>
              </w:rPr>
              <w:t>
1205 МҰМ *2,9 га=3494,5 га 464+191,4+3494,5 =4149,9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Бозова Оралғасыл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64"/>
          <w:p>
            <w:pPr>
              <w:spacing w:after="20"/>
              <w:ind w:left="20"/>
              <w:jc w:val="both"/>
            </w:pPr>
            <w:r>
              <w:rPr>
                <w:rFonts w:ascii="Times New Roman"/>
                <w:b w:val="false"/>
                <w:i w:val="false"/>
                <w:color w:val="000000"/>
                <w:sz w:val="20"/>
              </w:rPr>
              <w:t xml:space="preserve">
МІҚ-105 бас, </w:t>
            </w:r>
          </w:p>
          <w:bookmarkEnd w:id="264"/>
          <w:p>
            <w:pPr>
              <w:spacing w:after="20"/>
              <w:ind w:left="20"/>
              <w:jc w:val="both"/>
            </w:pPr>
            <w:r>
              <w:rPr>
                <w:rFonts w:ascii="Times New Roman"/>
                <w:b w:val="false"/>
                <w:i w:val="false"/>
                <w:color w:val="000000"/>
                <w:sz w:val="20"/>
              </w:rPr>
              <w:t>
МҰМ-206 бас, жылқы-23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65"/>
          <w:p>
            <w:pPr>
              <w:spacing w:after="20"/>
              <w:ind w:left="20"/>
              <w:jc w:val="both"/>
            </w:pPr>
            <w:r>
              <w:rPr>
                <w:rFonts w:ascii="Times New Roman"/>
                <w:b w:val="false"/>
                <w:i w:val="false"/>
                <w:color w:val="000000"/>
                <w:sz w:val="20"/>
              </w:rPr>
              <w:t>
105 МІҚ*14,5 га = 1522,5 га, 23 жылқы * 17,4 га = 400,2 га</w:t>
            </w:r>
          </w:p>
          <w:bookmarkEnd w:id="265"/>
          <w:p>
            <w:pPr>
              <w:spacing w:after="20"/>
              <w:ind w:left="20"/>
              <w:jc w:val="both"/>
            </w:pPr>
            <w:r>
              <w:rPr>
                <w:rFonts w:ascii="Times New Roman"/>
                <w:b w:val="false"/>
                <w:i w:val="false"/>
                <w:color w:val="000000"/>
                <w:sz w:val="20"/>
              </w:rPr>
              <w:t>
206 МҰМ *2,9 га=597,4 га 1522,5+400,2+597,4 =2520,1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Жакупбеков Еркін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266"/>
          <w:p>
            <w:pPr>
              <w:spacing w:after="20"/>
              <w:ind w:left="20"/>
              <w:jc w:val="both"/>
            </w:pPr>
            <w:r>
              <w:rPr>
                <w:rFonts w:ascii="Times New Roman"/>
                <w:b w:val="false"/>
                <w:i w:val="false"/>
                <w:color w:val="000000"/>
                <w:sz w:val="20"/>
              </w:rPr>
              <w:t xml:space="preserve">
МІҚ-94 бас, </w:t>
            </w:r>
          </w:p>
          <w:bookmarkEnd w:id="266"/>
          <w:p>
            <w:pPr>
              <w:spacing w:after="20"/>
              <w:ind w:left="20"/>
              <w:jc w:val="both"/>
            </w:pPr>
            <w:r>
              <w:rPr>
                <w:rFonts w:ascii="Times New Roman"/>
                <w:b w:val="false"/>
                <w:i w:val="false"/>
                <w:color w:val="000000"/>
                <w:sz w:val="20"/>
              </w:rPr>
              <w:t>
МҰМ-105 бас, жылқы-20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67"/>
          <w:p>
            <w:pPr>
              <w:spacing w:after="20"/>
              <w:ind w:left="20"/>
              <w:jc w:val="both"/>
            </w:pPr>
            <w:r>
              <w:rPr>
                <w:rFonts w:ascii="Times New Roman"/>
                <w:b w:val="false"/>
                <w:i w:val="false"/>
                <w:color w:val="000000"/>
                <w:sz w:val="20"/>
              </w:rPr>
              <w:t>
94 МІҚ*14,5 га = 1363 га, 20 жылқы * 17,4 га = 348 га</w:t>
            </w:r>
          </w:p>
          <w:bookmarkEnd w:id="267"/>
          <w:p>
            <w:pPr>
              <w:spacing w:after="20"/>
              <w:ind w:left="20"/>
              <w:jc w:val="both"/>
            </w:pPr>
            <w:r>
              <w:rPr>
                <w:rFonts w:ascii="Times New Roman"/>
                <w:b w:val="false"/>
                <w:i w:val="false"/>
                <w:color w:val="000000"/>
                <w:sz w:val="20"/>
              </w:rPr>
              <w:t>
105 МҰМ *2,9 га=304,5 га 1363+348+304,5 =2015,5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Тлеуали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68"/>
          <w:p>
            <w:pPr>
              <w:spacing w:after="20"/>
              <w:ind w:left="20"/>
              <w:jc w:val="both"/>
            </w:pPr>
            <w:r>
              <w:rPr>
                <w:rFonts w:ascii="Times New Roman"/>
                <w:b w:val="false"/>
                <w:i w:val="false"/>
                <w:color w:val="000000"/>
                <w:sz w:val="20"/>
              </w:rPr>
              <w:t xml:space="preserve">
МІҚ-65 бас, </w:t>
            </w:r>
          </w:p>
          <w:bookmarkEnd w:id="268"/>
          <w:p>
            <w:pPr>
              <w:spacing w:after="20"/>
              <w:ind w:left="20"/>
              <w:jc w:val="both"/>
            </w:pPr>
            <w:r>
              <w:rPr>
                <w:rFonts w:ascii="Times New Roman"/>
                <w:b w:val="false"/>
                <w:i w:val="false"/>
                <w:color w:val="000000"/>
                <w:sz w:val="20"/>
              </w:rPr>
              <w:t>
МҰМ-235 бас, жылқы-2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69"/>
          <w:p>
            <w:pPr>
              <w:spacing w:after="20"/>
              <w:ind w:left="20"/>
              <w:jc w:val="both"/>
            </w:pPr>
            <w:r>
              <w:rPr>
                <w:rFonts w:ascii="Times New Roman"/>
                <w:b w:val="false"/>
                <w:i w:val="false"/>
                <w:color w:val="000000"/>
                <w:sz w:val="20"/>
              </w:rPr>
              <w:t>
65 МІҚ*14,5 га = 942,5 га, 2 жылқы * 17,4 га = 34,8 га</w:t>
            </w:r>
          </w:p>
          <w:bookmarkEnd w:id="269"/>
          <w:p>
            <w:pPr>
              <w:spacing w:after="20"/>
              <w:ind w:left="20"/>
              <w:jc w:val="both"/>
            </w:pPr>
            <w:r>
              <w:rPr>
                <w:rFonts w:ascii="Times New Roman"/>
                <w:b w:val="false"/>
                <w:i w:val="false"/>
                <w:color w:val="000000"/>
                <w:sz w:val="20"/>
              </w:rPr>
              <w:t>
235 МҰМ*2,9 га=681,5 га 942,5+34,8+681,5 =1658,8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Рақыметхан Бақыт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70"/>
          <w:p>
            <w:pPr>
              <w:spacing w:after="20"/>
              <w:ind w:left="20"/>
              <w:jc w:val="both"/>
            </w:pPr>
            <w:r>
              <w:rPr>
                <w:rFonts w:ascii="Times New Roman"/>
                <w:b w:val="false"/>
                <w:i w:val="false"/>
                <w:color w:val="000000"/>
                <w:sz w:val="20"/>
              </w:rPr>
              <w:t xml:space="preserve">
МІҚ-225 бас, </w:t>
            </w:r>
          </w:p>
          <w:bookmarkEnd w:id="270"/>
          <w:p>
            <w:pPr>
              <w:spacing w:after="20"/>
              <w:ind w:left="20"/>
              <w:jc w:val="both"/>
            </w:pPr>
            <w:r>
              <w:rPr>
                <w:rFonts w:ascii="Times New Roman"/>
                <w:b w:val="false"/>
                <w:i w:val="false"/>
                <w:color w:val="000000"/>
                <w:sz w:val="20"/>
              </w:rPr>
              <w:t>
МҰМ-969 бас, жылқы-5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71"/>
          <w:p>
            <w:pPr>
              <w:spacing w:after="20"/>
              <w:ind w:left="20"/>
              <w:jc w:val="both"/>
            </w:pPr>
            <w:r>
              <w:rPr>
                <w:rFonts w:ascii="Times New Roman"/>
                <w:b w:val="false"/>
                <w:i w:val="false"/>
                <w:color w:val="000000"/>
                <w:sz w:val="20"/>
              </w:rPr>
              <w:t>
225 МІҚ*14,5 га = 3262,5 га, 5 жылқы * 17,4 га = 87 га</w:t>
            </w:r>
          </w:p>
          <w:bookmarkEnd w:id="271"/>
          <w:p>
            <w:pPr>
              <w:spacing w:after="20"/>
              <w:ind w:left="20"/>
              <w:jc w:val="both"/>
            </w:pPr>
            <w:r>
              <w:rPr>
                <w:rFonts w:ascii="Times New Roman"/>
                <w:b w:val="false"/>
                <w:i w:val="false"/>
                <w:color w:val="000000"/>
                <w:sz w:val="20"/>
              </w:rPr>
              <w:t>
969 МҰМ *2,9 га=2810,1 га 3262,5+87+2810,1 =6159,6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Терликбаев Талғат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МҰМ-100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МҰМ *2,9 га=290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Есімхан Бақытжан Мағауияұлы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МҰМ-37 бас, жылқы-2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72"/>
          <w:p>
            <w:pPr>
              <w:spacing w:after="20"/>
              <w:ind w:left="20"/>
              <w:jc w:val="both"/>
            </w:pPr>
            <w:r>
              <w:rPr>
                <w:rFonts w:ascii="Times New Roman"/>
                <w:b w:val="false"/>
                <w:i w:val="false"/>
                <w:color w:val="000000"/>
                <w:sz w:val="20"/>
              </w:rPr>
              <w:t>
2 жылқы * 17,4 га = 34,8 га</w:t>
            </w:r>
          </w:p>
          <w:bookmarkEnd w:id="272"/>
          <w:p>
            <w:pPr>
              <w:spacing w:after="20"/>
              <w:ind w:left="20"/>
              <w:jc w:val="both"/>
            </w:pPr>
            <w:r>
              <w:rPr>
                <w:rFonts w:ascii="Times New Roman"/>
                <w:b w:val="false"/>
                <w:i w:val="false"/>
                <w:color w:val="000000"/>
                <w:sz w:val="20"/>
              </w:rPr>
              <w:t>
37 МҰМ *2,9 га=107,3 га 34,8+107,3=142,1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Бейсебаев Даулет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Етекбаев Қанат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Ахмадияр Алихан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Акпаева Рымкан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Кутубеков Азамат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Кутубеков Нургазы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Бариева Айгерім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Самбетов Кенжегали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Мухамеджан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Кылышпаев Иманжан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Мейрхат Сакенович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Айтбосынов Серікбай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Дармышев Еркінұзақ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Балакбаев Ерлан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Шағайбаев Ұлан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Шағайбаев Нурлан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Оразбаева Гулайым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 Егемен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Тазабекова Шариман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Лыков Андрей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МІҚ-91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МІҚ*14,5 га = 1319,5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"Нуралан"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"Jetisy Beef"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"Саркан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"Шубар-Агаш-Агро"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"Alatau Eco Beef"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"Март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"Baskan Riv"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44 402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37 139,7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46 538,8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1" w:id="273"/>
    <w:p>
      <w:pPr>
        <w:spacing w:after="0"/>
        <w:ind w:left="0"/>
        <w:jc w:val="both"/>
      </w:pPr>
      <w:r>
        <w:rPr>
          <w:rFonts w:ascii="Times New Roman"/>
          <w:b w:val="false"/>
          <w:i w:val="false"/>
          <w:color w:val="000000"/>
          <w:sz w:val="28"/>
        </w:rPr>
        <w:t xml:space="preserve">
      Ескертпе: Амангелді ауылдық округі бойынша барлығы 63 шаруа қожалығында 44 402 гектар жайылым жер бар. МІҚ-1547 бас, МҰМ - 8459 бас, жылқы - 393 бас бар. Қосымша қажетті жайлым жер көлемі - 9398,8 га. Артық 37 139,7 гектар жайлым жерлерді қарастырып отыр. </w:t>
      </w:r>
    </w:p>
    <w:bookmarkEnd w:id="273"/>
    <w:bookmarkStart w:name="z352"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3" w:id="275"/>
    <w:p>
      <w:pPr>
        <w:spacing w:after="0"/>
        <w:ind w:left="0"/>
        <w:jc w:val="both"/>
      </w:pPr>
      <w:r>
        <w:rPr>
          <w:rFonts w:ascii="Times New Roman"/>
          <w:b w:val="false"/>
          <w:i w:val="false"/>
          <w:color w:val="000000"/>
          <w:sz w:val="28"/>
        </w:rPr>
        <w:t xml:space="preserve">
      </w:t>
      </w:r>
    </w:p>
    <w:bookmarkEnd w:id="275"/>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4" w:id="276"/>
    <w:p>
      <w:pPr>
        <w:spacing w:after="0"/>
        <w:ind w:left="0"/>
        <w:jc w:val="both"/>
      </w:pPr>
      <w:r>
        <w:rPr>
          <w:rFonts w:ascii="Times New Roman"/>
          <w:b w:val="false"/>
          <w:i w:val="false"/>
          <w:color w:val="000000"/>
          <w:sz w:val="28"/>
        </w:rPr>
        <w:t xml:space="preserve">
      </w:t>
      </w:r>
    </w:p>
    <w:bookmarkEnd w:id="276"/>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5" w:id="277"/>
    <w:p>
      <w:pPr>
        <w:spacing w:after="0"/>
        <w:ind w:left="0"/>
        <w:jc w:val="left"/>
      </w:pPr>
      <w:r>
        <w:rPr>
          <w:rFonts w:ascii="Times New Roman"/>
          <w:b/>
          <w:i w:val="false"/>
          <w:color w:val="000000"/>
        </w:rPr>
        <w:t xml:space="preserve"> Амангелді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78"/>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278"/>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жайылым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-жазғы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жайылым</w:t>
            </w:r>
          </w:p>
        </w:tc>
      </w:tr>
    </w:tbl>
    <w:bookmarkStart w:name="z357" w:id="279"/>
    <w:p>
      <w:pPr>
        <w:spacing w:after="0"/>
        <w:ind w:left="0"/>
        <w:jc w:val="both"/>
      </w:pPr>
      <w:r>
        <w:rPr>
          <w:rFonts w:ascii="Times New Roman"/>
          <w:b w:val="false"/>
          <w:i w:val="false"/>
          <w:color w:val="000000"/>
          <w:sz w:val="28"/>
        </w:rPr>
        <w:t xml:space="preserve">
      </w:t>
      </w:r>
    </w:p>
    <w:bookmarkEnd w:id="279"/>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4 қосымша</w:t>
            </w:r>
          </w:p>
        </w:tc>
      </w:tr>
    </w:tbl>
    <w:bookmarkStart w:name="z359" w:id="280"/>
    <w:p>
      <w:pPr>
        <w:spacing w:after="0"/>
        <w:ind w:left="0"/>
        <w:jc w:val="left"/>
      </w:pPr>
      <w:r>
        <w:rPr>
          <w:rFonts w:ascii="Times New Roman"/>
          <w:b/>
          <w:i w:val="false"/>
          <w:color w:val="000000"/>
        </w:rPr>
        <w:t xml:space="preserve"> Бақалы ауылдық округіндегі жайылымдарды басқару және оларды пайдалану жөніндегі 2023-2024 жылдарға арналған жоспар</w:t>
      </w:r>
    </w:p>
    <w:bookmarkEnd w:id="280"/>
    <w:bookmarkStart w:name="z360" w:id="281"/>
    <w:p>
      <w:pPr>
        <w:spacing w:after="0"/>
        <w:ind w:left="0"/>
        <w:jc w:val="both"/>
      </w:pPr>
      <w:r>
        <w:rPr>
          <w:rFonts w:ascii="Times New Roman"/>
          <w:b w:val="false"/>
          <w:i w:val="false"/>
          <w:color w:val="000000"/>
          <w:sz w:val="28"/>
        </w:rPr>
        <w:t xml:space="preserve">
      1)Құқық белгілейтін құжаттар негізінде жер санаттары, жер учаскелерінің меншік иелері және жер пайдаланушылар бөлінісінде Бақалы ауылдық округі аумағында жайылымдардың орналасу схемасы (картаcы); </w:t>
      </w:r>
    </w:p>
    <w:bookmarkEnd w:id="281"/>
    <w:bookmarkStart w:name="z361" w:id="282"/>
    <w:p>
      <w:pPr>
        <w:spacing w:after="0"/>
        <w:ind w:left="0"/>
        <w:jc w:val="both"/>
      </w:pPr>
      <w:r>
        <w:rPr>
          <w:rFonts w:ascii="Times New Roman"/>
          <w:b w:val="false"/>
          <w:i w:val="false"/>
          <w:color w:val="000000"/>
          <w:sz w:val="28"/>
        </w:rPr>
        <w:t xml:space="preserve">
      2)жайылымдық айналымдардың қолайлы схемасы; </w:t>
      </w:r>
    </w:p>
    <w:bookmarkEnd w:id="282"/>
    <w:bookmarkStart w:name="z362" w:id="283"/>
    <w:p>
      <w:pPr>
        <w:spacing w:after="0"/>
        <w:ind w:left="0"/>
        <w:jc w:val="both"/>
      </w:pPr>
      <w:r>
        <w:rPr>
          <w:rFonts w:ascii="Times New Roman"/>
          <w:b w:val="false"/>
          <w:i w:val="false"/>
          <w:color w:val="000000"/>
          <w:sz w:val="28"/>
        </w:rPr>
        <w:t xml:space="preserve">
      3)жайылымдар, маусымдық жайылымның сыртқы және ішкі шекаралары мен алаңы, оның ішінде маусымдық, жайылымдық инфрақұрылым объектілері көрсетілген картасы; </w:t>
      </w:r>
    </w:p>
    <w:bookmarkEnd w:id="283"/>
    <w:bookmarkStart w:name="z363" w:id="284"/>
    <w:p>
      <w:pPr>
        <w:spacing w:after="0"/>
        <w:ind w:left="0"/>
        <w:jc w:val="both"/>
      </w:pPr>
      <w:r>
        <w:rPr>
          <w:rFonts w:ascii="Times New Roman"/>
          <w:b w:val="false"/>
          <w:i w:val="false"/>
          <w:color w:val="000000"/>
          <w:sz w:val="28"/>
        </w:rPr>
        <w:t>
      4)жайылым пайдаланушылардың су тұтыну нормативіне сәйкес жасалған су көздеріне (көлдерге, өзендерге, тоғандарға, қопандарға, суару немесе суландыру каналына немесе құбырлы немесе шахта құдықтарына) қол жеткізу схемасы;</w:t>
      </w:r>
    </w:p>
    <w:bookmarkEnd w:id="284"/>
    <w:bookmarkStart w:name="z364" w:id="285"/>
    <w:p>
      <w:pPr>
        <w:spacing w:after="0"/>
        <w:ind w:left="0"/>
        <w:jc w:val="both"/>
      </w:pPr>
      <w:r>
        <w:rPr>
          <w:rFonts w:ascii="Times New Roman"/>
          <w:b w:val="false"/>
          <w:i w:val="false"/>
          <w:color w:val="000000"/>
          <w:sz w:val="28"/>
        </w:rPr>
        <w:t>
      5)жайылымы жоқ жеке және заңды тұлғалалардың ауыл шаруашылық жануарларының мал басын орналастыру үшін жайылымдарды қайта бөлу және оны берілетін жайылымдарға ауыстыру схемасы;</w:t>
      </w:r>
    </w:p>
    <w:bookmarkEnd w:id="285"/>
    <w:bookmarkStart w:name="z365" w:id="286"/>
    <w:p>
      <w:pPr>
        <w:spacing w:after="0"/>
        <w:ind w:left="0"/>
        <w:jc w:val="both"/>
      </w:pPr>
      <w:r>
        <w:rPr>
          <w:rFonts w:ascii="Times New Roman"/>
          <w:b w:val="false"/>
          <w:i w:val="false"/>
          <w:color w:val="000000"/>
          <w:sz w:val="28"/>
        </w:rPr>
        <w:t xml:space="preserve">
      6)Бақалы ауылдық округте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схемасы; </w:t>
      </w:r>
    </w:p>
    <w:bookmarkEnd w:id="286"/>
    <w:bookmarkStart w:name="z366" w:id="287"/>
    <w:p>
      <w:pPr>
        <w:spacing w:after="0"/>
        <w:ind w:left="0"/>
        <w:jc w:val="both"/>
      </w:pPr>
      <w:r>
        <w:rPr>
          <w:rFonts w:ascii="Times New Roman"/>
          <w:b w:val="false"/>
          <w:i w:val="false"/>
          <w:color w:val="000000"/>
          <w:sz w:val="28"/>
        </w:rPr>
        <w:t>
      7)ауыл шаруашылығы жануарларын жаю мен айдаудың маусымдық бағыттарын белгілейтін жайылымдарды пайдалану жөніндегі күнтізбелік кестесі;</w:t>
      </w:r>
    </w:p>
    <w:bookmarkEnd w:id="287"/>
    <w:bookmarkStart w:name="z367" w:id="288"/>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аумақтары көрсетілген картасы.</w:t>
      </w:r>
    </w:p>
    <w:bookmarkEnd w:id="288"/>
    <w:bookmarkStart w:name="z368" w:id="289"/>
    <w:p>
      <w:pPr>
        <w:spacing w:after="0"/>
        <w:ind w:left="0"/>
        <w:jc w:val="both"/>
      </w:pPr>
      <w:r>
        <w:rPr>
          <w:rFonts w:ascii="Times New Roman"/>
          <w:b w:val="false"/>
          <w:i w:val="false"/>
          <w:color w:val="000000"/>
          <w:sz w:val="28"/>
        </w:rPr>
        <w:t>
      Бақалы ауылдық округінің әкімшілік орталығы Бақалы ауылы. Бақалы ауылдық округінің жері бір негізгі учаскеден тұрады.</w:t>
      </w:r>
    </w:p>
    <w:bookmarkEnd w:id="289"/>
    <w:bookmarkStart w:name="z369" w:id="290"/>
    <w:p>
      <w:pPr>
        <w:spacing w:after="0"/>
        <w:ind w:left="0"/>
        <w:jc w:val="both"/>
      </w:pPr>
      <w:r>
        <w:rPr>
          <w:rFonts w:ascii="Times New Roman"/>
          <w:b w:val="false"/>
          <w:i w:val="false"/>
          <w:color w:val="000000"/>
          <w:sz w:val="28"/>
        </w:rPr>
        <w:t>
      Оcы негізгі учаскеде 33 мал қыстауы орналасқан, олар су көздерін Көкиірім өзенінен, 17 шахталық құдықтан және 1 бұлақтан алып отыр.</w:t>
      </w:r>
    </w:p>
    <w:bookmarkEnd w:id="290"/>
    <w:bookmarkStart w:name="z370" w:id="291"/>
    <w:p>
      <w:pPr>
        <w:spacing w:after="0"/>
        <w:ind w:left="0"/>
        <w:jc w:val="both"/>
      </w:pPr>
      <w:r>
        <w:rPr>
          <w:rFonts w:ascii="Times New Roman"/>
          <w:b w:val="false"/>
          <w:i w:val="false"/>
          <w:color w:val="000000"/>
          <w:sz w:val="28"/>
        </w:rPr>
        <w:t>
      Бақалы ауылдық округі солтүстік батысында - Черкаск ауылдық округімен, солтүстігінде - Алакөл ауданымен, шығысында - Қарабөгет ауылдық округімен, оңтүстік шығысында Қойлық ауылдық округімен, оңтүстігінде - Алмалы ауылдық округімен, батысында - Амангелді ауылдық округімен шекараласады.</w:t>
      </w:r>
    </w:p>
    <w:bookmarkEnd w:id="291"/>
    <w:bookmarkStart w:name="z371" w:id="292"/>
    <w:p>
      <w:pPr>
        <w:spacing w:after="0"/>
        <w:ind w:left="0"/>
        <w:jc w:val="both"/>
      </w:pPr>
      <w:r>
        <w:rPr>
          <w:rFonts w:ascii="Times New Roman"/>
          <w:b w:val="false"/>
          <w:i w:val="false"/>
          <w:color w:val="000000"/>
          <w:sz w:val="28"/>
        </w:rPr>
        <w:t>
      Округ аумағының жалпы ауданы 38814 гектар құрады, оның ішінде негізгі учаскенің ауданы 18393 гектар. Кадастрлық кварталдар 02-263-004, 02-263-005, 02-263-006, 02-263-007.</w:t>
      </w:r>
    </w:p>
    <w:bookmarkEnd w:id="292"/>
    <w:bookmarkStart w:name="z372" w:id="293"/>
    <w:p>
      <w:pPr>
        <w:spacing w:after="0"/>
        <w:ind w:left="0"/>
        <w:jc w:val="both"/>
      </w:pPr>
      <w:r>
        <w:rPr>
          <w:rFonts w:ascii="Times New Roman"/>
          <w:b w:val="false"/>
          <w:i w:val="false"/>
          <w:color w:val="000000"/>
          <w:sz w:val="28"/>
        </w:rPr>
        <w:t xml:space="preserve">
      Зерттеу шегінде Бақалы ауылдық округінің аумағы 38 814 гектар оның ішінде: ауыл шаруашылығы алқаптары – 37 924 гектар, </w:t>
      </w:r>
    </w:p>
    <w:bookmarkEnd w:id="293"/>
    <w:bookmarkStart w:name="z373" w:id="294"/>
    <w:p>
      <w:pPr>
        <w:spacing w:after="0"/>
        <w:ind w:left="0"/>
        <w:jc w:val="both"/>
      </w:pPr>
      <w:r>
        <w:rPr>
          <w:rFonts w:ascii="Times New Roman"/>
          <w:b w:val="false"/>
          <w:i w:val="false"/>
          <w:color w:val="000000"/>
          <w:sz w:val="28"/>
        </w:rPr>
        <w:t>
      -егістік жер – 16 324 гектар;</w:t>
      </w:r>
    </w:p>
    <w:bookmarkEnd w:id="294"/>
    <w:bookmarkStart w:name="z374" w:id="295"/>
    <w:p>
      <w:pPr>
        <w:spacing w:after="0"/>
        <w:ind w:left="0"/>
        <w:jc w:val="both"/>
      </w:pPr>
      <w:r>
        <w:rPr>
          <w:rFonts w:ascii="Times New Roman"/>
          <w:b w:val="false"/>
          <w:i w:val="false"/>
          <w:color w:val="000000"/>
          <w:sz w:val="28"/>
        </w:rPr>
        <w:t xml:space="preserve">
      -басқа алқаптары - 890 гектар; </w:t>
      </w:r>
    </w:p>
    <w:bookmarkEnd w:id="295"/>
    <w:bookmarkStart w:name="z375" w:id="296"/>
    <w:p>
      <w:pPr>
        <w:spacing w:after="0"/>
        <w:ind w:left="0"/>
        <w:jc w:val="both"/>
      </w:pPr>
      <w:r>
        <w:rPr>
          <w:rFonts w:ascii="Times New Roman"/>
          <w:b w:val="false"/>
          <w:i w:val="false"/>
          <w:color w:val="000000"/>
          <w:sz w:val="28"/>
        </w:rPr>
        <w:t xml:space="preserve">
      -жайылымдар – 18 393 гектар; </w:t>
      </w:r>
    </w:p>
    <w:bookmarkEnd w:id="296"/>
    <w:bookmarkStart w:name="z376" w:id="297"/>
    <w:p>
      <w:pPr>
        <w:spacing w:after="0"/>
        <w:ind w:left="0"/>
        <w:jc w:val="both"/>
      </w:pPr>
      <w:r>
        <w:rPr>
          <w:rFonts w:ascii="Times New Roman"/>
          <w:b w:val="false"/>
          <w:i w:val="false"/>
          <w:color w:val="000000"/>
          <w:sz w:val="28"/>
        </w:rPr>
        <w:t xml:space="preserve">
      -шабындықтар - 2235 гектар; </w:t>
      </w:r>
    </w:p>
    <w:bookmarkEnd w:id="297"/>
    <w:bookmarkStart w:name="z377" w:id="298"/>
    <w:p>
      <w:pPr>
        <w:spacing w:after="0"/>
        <w:ind w:left="0"/>
        <w:jc w:val="both"/>
      </w:pPr>
      <w:r>
        <w:rPr>
          <w:rFonts w:ascii="Times New Roman"/>
          <w:b w:val="false"/>
          <w:i w:val="false"/>
          <w:color w:val="000000"/>
          <w:sz w:val="28"/>
        </w:rPr>
        <w:t>
      -тыңайған жерлер-959 гектар;</w:t>
      </w:r>
    </w:p>
    <w:bookmarkEnd w:id="298"/>
    <w:bookmarkStart w:name="z378" w:id="299"/>
    <w:p>
      <w:pPr>
        <w:spacing w:after="0"/>
        <w:ind w:left="0"/>
        <w:jc w:val="both"/>
      </w:pPr>
      <w:r>
        <w:rPr>
          <w:rFonts w:ascii="Times New Roman"/>
          <w:b w:val="false"/>
          <w:i w:val="false"/>
          <w:color w:val="000000"/>
          <w:sz w:val="28"/>
        </w:rPr>
        <w:t>
      -көпжылдық екпелер-13 гектар.</w:t>
      </w:r>
    </w:p>
    <w:bookmarkEnd w:id="299"/>
    <w:bookmarkStart w:name="z379" w:id="300"/>
    <w:p>
      <w:pPr>
        <w:spacing w:after="0"/>
        <w:ind w:left="0"/>
        <w:jc w:val="both"/>
      </w:pPr>
      <w:r>
        <w:rPr>
          <w:rFonts w:ascii="Times New Roman"/>
          <w:b w:val="false"/>
          <w:i w:val="false"/>
          <w:color w:val="000000"/>
          <w:sz w:val="28"/>
        </w:rPr>
        <w:t>
      Жайылымдардың ішінде пайдалану маусымдылығы бойынша көктемгі-жазғы дақылдар – 25 357 гектар (98,2%) басым. Көктемгі – жазғы - күзгі жайылымдардың азықтық қоры 157 806 цн құрғақ массаны немесе 101 371 цн азықтық бірлікті құрайды.</w:t>
      </w:r>
    </w:p>
    <w:bookmarkEnd w:id="300"/>
    <w:bookmarkStart w:name="z380" w:id="301"/>
    <w:p>
      <w:pPr>
        <w:spacing w:after="0"/>
        <w:ind w:left="0"/>
        <w:jc w:val="both"/>
      </w:pPr>
      <w:r>
        <w:rPr>
          <w:rFonts w:ascii="Times New Roman"/>
          <w:b w:val="false"/>
          <w:i w:val="false"/>
          <w:color w:val="000000"/>
          <w:sz w:val="28"/>
        </w:rPr>
        <w:t>
      Күзгі жайылымдар 454 гектар (1,8%) жерді алып жатыр. Күзгі жайылымдардың азықтық қоры 2127 ц құрғақ массаны немесе 1387 ц азықтық бірлікті құрайды.</w:t>
      </w:r>
    </w:p>
    <w:bookmarkEnd w:id="301"/>
    <w:bookmarkStart w:name="z381" w:id="302"/>
    <w:p>
      <w:pPr>
        <w:spacing w:after="0"/>
        <w:ind w:left="0"/>
        <w:jc w:val="both"/>
      </w:pPr>
      <w:r>
        <w:rPr>
          <w:rFonts w:ascii="Times New Roman"/>
          <w:b w:val="false"/>
          <w:i w:val="false"/>
          <w:color w:val="000000"/>
          <w:sz w:val="28"/>
        </w:rPr>
        <w:t>
      Жалпы жайылым алаңы 18 393 гектар таза жайылымға 14 032 гектар (54,4%), бұталармен өскен 1156 гектар (4,5%), тесілген 5689 га (22,0%), тозған (сынған) - 4934 гектар (19,1%) келеді.</w:t>
      </w:r>
    </w:p>
    <w:bookmarkEnd w:id="302"/>
    <w:bookmarkStart w:name="z382" w:id="303"/>
    <w:p>
      <w:pPr>
        <w:spacing w:after="0"/>
        <w:ind w:left="0"/>
        <w:jc w:val="both"/>
      </w:pPr>
      <w:r>
        <w:rPr>
          <w:rFonts w:ascii="Times New Roman"/>
          <w:b w:val="false"/>
          <w:i w:val="false"/>
          <w:color w:val="000000"/>
          <w:sz w:val="28"/>
        </w:rPr>
        <w:t>
      Бақалы ауылдық округінде жалпы 110 шаруа қожалығы тіркелген. Оның ішінде 44 шаруа қожалығына тиесілі 11 702,7 гектар жайылым жері бар. Осы шаруа қожалықтарда барлығы: 1382 бас ірі қара малы, 3187 бас мүйізді ұсақ мал, 1506 бас жылқы. Бақалы ауылдық округі бойынша мал басына шаққанда қажетті жайылым көлемі – 55 485,6 гектар құрайды – шаруа қожлықтардағы бар жер көлемі 11702,7 гектар, қосымша қажетті жайылым көлемі – 45 978,3 гектар.</w:t>
      </w:r>
    </w:p>
    <w:bookmarkEnd w:id="303"/>
    <w:bookmarkStart w:name="z383" w:id="304"/>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15 бабына сәйкес жергілікті халықтың мұқтаждығы үшін (Бақалы ауылы, Тасқұдық ауылы, К. Қазыбаев ауылы) ауыл шаруашылығы жануарларының аналық (сауын) ауылдық табындағы жайлым жер көлемі – 6077 гектар. Жүктеме нормасы ІҚМ – 14,5 гектар /бас. </w:t>
      </w:r>
    </w:p>
    <w:bookmarkEnd w:id="304"/>
    <w:bookmarkStart w:name="z384" w:id="305"/>
    <w:p>
      <w:pPr>
        <w:spacing w:after="0"/>
        <w:ind w:left="0"/>
        <w:jc w:val="both"/>
      </w:pPr>
      <w:r>
        <w:rPr>
          <w:rFonts w:ascii="Times New Roman"/>
          <w:b w:val="false"/>
          <w:i w:val="false"/>
          <w:color w:val="000000"/>
          <w:sz w:val="28"/>
        </w:rPr>
        <w:t>
      2023 жылдың 1 қаңтарына Бақалы ауылдық округі бойынша: (халықтың жеке ауласы және ЖШС, ШҚ) ірі қара мал саны – 4226 бас, (оның ішінде аналық мал - 2218 бас), ұсақ мал – 10 736 бас, жылқы саны - 2155 бас.</w:t>
      </w:r>
    </w:p>
    <w:bookmarkEnd w:id="305"/>
    <w:bookmarkStart w:name="z385" w:id="306"/>
    <w:p>
      <w:pPr>
        <w:spacing w:after="0"/>
        <w:ind w:left="0"/>
        <w:jc w:val="both"/>
      </w:pPr>
      <w:r>
        <w:rPr>
          <w:rFonts w:ascii="Times New Roman"/>
          <w:b w:val="false"/>
          <w:i w:val="false"/>
          <w:color w:val="000000"/>
          <w:sz w:val="28"/>
        </w:rPr>
        <w:t xml:space="preserve">
      Жайылым жердің қажеттілік қамтамасыз етілуі 18,8 % құрайды. </w:t>
      </w:r>
    </w:p>
    <w:bookmarkEnd w:id="306"/>
    <w:bookmarkStart w:name="z386" w:id="307"/>
    <w:p>
      <w:pPr>
        <w:spacing w:after="0"/>
        <w:ind w:left="0"/>
        <w:jc w:val="both"/>
      </w:pPr>
      <w:r>
        <w:rPr>
          <w:rFonts w:ascii="Times New Roman"/>
          <w:b w:val="false"/>
          <w:i w:val="false"/>
          <w:color w:val="000000"/>
          <w:sz w:val="28"/>
        </w:rPr>
        <w:t>
      Бақалы ауылдық округі бойынша ірі қара мал ұстайтын 5 табын бар, оның ішінде Тасқұдық ауылында 1 табын, К.Қазыбаев ауылында 1 табын бар. Сондай-ақ Бақалы ауылында 5 отар, Тасқұдық ауылында 1 отар, К. Қазыбаев ауылында 2 отар бар. Бақалы ауылында 4үйір жылқы бар, оның ішінде К.Қазыбаев ауылында 1 үйір жылқы</w:t>
      </w:r>
    </w:p>
    <w:bookmarkEnd w:id="307"/>
    <w:bookmarkStart w:name="z387" w:id="308"/>
    <w:p>
      <w:pPr>
        <w:spacing w:after="0"/>
        <w:ind w:left="0"/>
        <w:jc w:val="both"/>
      </w:pPr>
      <w:r>
        <w:rPr>
          <w:rFonts w:ascii="Times New Roman"/>
          <w:b w:val="false"/>
          <w:i w:val="false"/>
          <w:color w:val="000000"/>
          <w:sz w:val="28"/>
        </w:rPr>
        <w:t>
      Бақалы ауылдық округінің негізгі жер учаскесінде 4 шаруа қожалығына тиесілі 26 гектар жекеменшік жайылым жері бар. Осы шаруа қожалықтарда барлығы 154 бас- ІҚМ, 72 бас- МҰМ, 11 бас- жылқы бар. Мал басына шаққанда қажетті жеке меншік жайылым көлемі – 3010,2 гектар құрайды Қосымша керек жайылым жер көлемі – 2984,2 гектар.</w:t>
      </w:r>
    </w:p>
    <w:bookmarkEnd w:id="308"/>
    <w:bookmarkStart w:name="z388" w:id="309"/>
    <w:p>
      <w:pPr>
        <w:spacing w:after="0"/>
        <w:ind w:left="0"/>
        <w:jc w:val="both"/>
      </w:pPr>
      <w:r>
        <w:rPr>
          <w:rFonts w:ascii="Times New Roman"/>
          <w:b w:val="false"/>
          <w:i w:val="false"/>
          <w:color w:val="000000"/>
          <w:sz w:val="28"/>
        </w:rPr>
        <w:t>
      Бақалы ауылдық округінде ветеринариялық –санитарлық объектілер әрекет етеді. Оның ішінде 1 мал қорымы, 1 ветеринариялық пункт, 1 ірі қара малын қолдан ұрықтандыру пункті бар.</w:t>
      </w:r>
    </w:p>
    <w:bookmarkEnd w:id="309"/>
    <w:bookmarkStart w:name="z389" w:id="310"/>
    <w:p>
      <w:pPr>
        <w:spacing w:after="0"/>
        <w:ind w:left="0"/>
        <w:jc w:val="both"/>
      </w:pPr>
      <w:r>
        <w:rPr>
          <w:rFonts w:ascii="Times New Roman"/>
          <w:b w:val="false"/>
          <w:i w:val="false"/>
          <w:color w:val="000000"/>
          <w:sz w:val="28"/>
        </w:rPr>
        <w:t xml:space="preserve">
      Бақалы ауылдық округі бойынша қазіргі уақытта мал айдап өту орындары заңды түрде қарастырылмаған. Жұмыстар жүргізілуде. </w:t>
      </w:r>
    </w:p>
    <w:bookmarkEnd w:id="310"/>
    <w:bookmarkStart w:name="z390" w:id="311"/>
    <w:p>
      <w:pPr>
        <w:spacing w:after="0"/>
        <w:ind w:left="0"/>
        <w:jc w:val="left"/>
      </w:pPr>
      <w:r>
        <w:rPr>
          <w:rFonts w:ascii="Times New Roman"/>
          <w:b/>
          <w:i w:val="false"/>
          <w:color w:val="000000"/>
        </w:rPr>
        <w:t xml:space="preserve"> Жер учаскелерінің меншік иелері</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меншік жайылым алаңы, гектар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Мусалимова Ракимаш</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Шагайбаев Ұлан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Несібелі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Тургангалиев Сагынтай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bl>
    <w:bookmarkStart w:name="z391" w:id="312"/>
    <w:p>
      <w:pPr>
        <w:spacing w:after="0"/>
        <w:ind w:left="0"/>
        <w:jc w:val="both"/>
      </w:pPr>
      <w:r>
        <w:rPr>
          <w:rFonts w:ascii="Times New Roman"/>
          <w:b w:val="false"/>
          <w:i w:val="false"/>
          <w:color w:val="000000"/>
          <w:sz w:val="28"/>
        </w:rPr>
        <w:t>
      Аббревиатуралардың таратылып жазылуы: ІҚМ – ірі қара мал; МҰМ – мүйізді ұсақ мал, ш/қ- шаруа қожалық</w:t>
      </w:r>
    </w:p>
    <w:bookmarkEnd w:id="312"/>
    <w:bookmarkStart w:name="z392"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3" w:id="314"/>
    <w:p>
      <w:pPr>
        <w:spacing w:after="0"/>
        <w:ind w:left="0"/>
        <w:jc w:val="left"/>
      </w:pPr>
      <w:r>
        <w:rPr>
          <w:rFonts w:ascii="Times New Roman"/>
          <w:b/>
          <w:i w:val="false"/>
          <w:color w:val="000000"/>
        </w:rPr>
        <w:t xml:space="preserve"> Бақалы ауылдық округ бойынша елді мекендер бөлінісінде мүйізді ірі қара аналық (сауын)мал басын орналастыру үшін жайылымдарды бөлу</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Тасқұдық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К.Қазыбаев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315"/>
    <w:p>
      <w:pPr>
        <w:spacing w:after="0"/>
        <w:ind w:left="0"/>
        <w:jc w:val="left"/>
      </w:pPr>
      <w:r>
        <w:rPr>
          <w:rFonts w:ascii="Times New Roman"/>
          <w:b/>
          <w:i w:val="false"/>
          <w:color w:val="000000"/>
        </w:rPr>
        <w:t xml:space="preserve"> Бақалы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16"/>
          <w:p>
            <w:pPr>
              <w:spacing w:after="20"/>
              <w:ind w:left="20"/>
              <w:jc w:val="both"/>
            </w:pPr>
            <w:r>
              <w:rPr>
                <w:rFonts w:ascii="Times New Roman"/>
                <w:b w:val="false"/>
                <w:i w:val="false"/>
                <w:color w:val="000000"/>
                <w:sz w:val="20"/>
              </w:rPr>
              <w:t>
Жайы</w:t>
            </w:r>
          </w:p>
          <w:bookmarkEnd w:id="316"/>
          <w:p>
            <w:pPr>
              <w:spacing w:after="20"/>
              <w:ind w:left="20"/>
              <w:jc w:val="both"/>
            </w:pPr>
            <w:r>
              <w:rPr>
                <w:rFonts w:ascii="Times New Roman"/>
                <w:b w:val="false"/>
                <w:i w:val="false"/>
                <w:color w:val="000000"/>
                <w:sz w:val="20"/>
              </w:rPr>
              <w:t>
лым алаңы, гектар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17"/>
          <w:p>
            <w:pPr>
              <w:spacing w:after="20"/>
              <w:ind w:left="20"/>
              <w:jc w:val="both"/>
            </w:pPr>
            <w:r>
              <w:rPr>
                <w:rFonts w:ascii="Times New Roman"/>
                <w:b w:val="false"/>
                <w:i w:val="false"/>
                <w:color w:val="000000"/>
                <w:sz w:val="20"/>
              </w:rPr>
              <w:t>
Жайылым</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дардың жетіс</w:t>
            </w:r>
          </w:p>
          <w:p>
            <w:pPr>
              <w:spacing w:after="20"/>
              <w:ind w:left="20"/>
              <w:jc w:val="both"/>
            </w:pPr>
            <w:r>
              <w:rPr>
                <w:rFonts w:ascii="Times New Roman"/>
                <w:b w:val="false"/>
                <w:i w:val="false"/>
                <w:color w:val="000000"/>
                <w:sz w:val="20"/>
              </w:rPr>
              <w:t>
пеуі,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Бақалы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Кабдолданов Серик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18"/>
          <w:p>
            <w:pPr>
              <w:spacing w:after="20"/>
              <w:ind w:left="20"/>
              <w:jc w:val="both"/>
            </w:pPr>
            <w:r>
              <w:rPr>
                <w:rFonts w:ascii="Times New Roman"/>
                <w:b w:val="false"/>
                <w:i w:val="false"/>
                <w:color w:val="000000"/>
                <w:sz w:val="20"/>
              </w:rPr>
              <w:t>
ІҚМ - 5 бас, МҰМ – 115бас,</w:t>
            </w:r>
          </w:p>
          <w:bookmarkEnd w:id="318"/>
          <w:p>
            <w:pPr>
              <w:spacing w:after="20"/>
              <w:ind w:left="20"/>
              <w:jc w:val="both"/>
            </w:pPr>
            <w:r>
              <w:rPr>
                <w:rFonts w:ascii="Times New Roman"/>
                <w:b w:val="false"/>
                <w:i w:val="false"/>
                <w:color w:val="000000"/>
                <w:sz w:val="20"/>
              </w:rPr>
              <w:t>
жылқы - 12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19"/>
          <w:p>
            <w:pPr>
              <w:spacing w:after="20"/>
              <w:ind w:left="20"/>
              <w:jc w:val="both"/>
            </w:pPr>
            <w:r>
              <w:rPr>
                <w:rFonts w:ascii="Times New Roman"/>
                <w:b w:val="false"/>
                <w:i w:val="false"/>
                <w:color w:val="000000"/>
                <w:sz w:val="20"/>
              </w:rPr>
              <w:t>
5 ІҚМ*14,5га = 72,5 га, 115 МҰМ * 2,9 га = 333,5 га,</w:t>
            </w:r>
          </w:p>
          <w:bookmarkEnd w:id="319"/>
          <w:p>
            <w:pPr>
              <w:spacing w:after="20"/>
              <w:ind w:left="20"/>
              <w:jc w:val="both"/>
            </w:pPr>
            <w:r>
              <w:rPr>
                <w:rFonts w:ascii="Times New Roman"/>
                <w:b w:val="false"/>
                <w:i w:val="false"/>
                <w:color w:val="000000"/>
                <w:sz w:val="20"/>
              </w:rPr>
              <w:t>
12 Ж * 17,4га = 208,8га 72,5+333,5+208,8 = 614,8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Нусипов Ертелеу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 * 17,4 га = 278,4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Калиаскаров Мейрамгали КХ "Мукан"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20"/>
          <w:p>
            <w:pPr>
              <w:spacing w:after="20"/>
              <w:ind w:left="20"/>
              <w:jc w:val="both"/>
            </w:pPr>
            <w:r>
              <w:rPr>
                <w:rFonts w:ascii="Times New Roman"/>
                <w:b w:val="false"/>
                <w:i w:val="false"/>
                <w:color w:val="000000"/>
                <w:sz w:val="20"/>
              </w:rPr>
              <w:t>
ІҚМ - 10 МҰМ - 500 бас,</w:t>
            </w:r>
          </w:p>
          <w:bookmarkEnd w:id="320"/>
          <w:p>
            <w:pPr>
              <w:spacing w:after="20"/>
              <w:ind w:left="20"/>
              <w:jc w:val="both"/>
            </w:pPr>
            <w:r>
              <w:rPr>
                <w:rFonts w:ascii="Times New Roman"/>
                <w:b w:val="false"/>
                <w:i w:val="false"/>
                <w:color w:val="000000"/>
                <w:sz w:val="20"/>
              </w:rPr>
              <w:t>
жылқы - 94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ІҚМ*14,5га = 145 га, 500 МҰМ * 2,9га = 1450 га, 94 Ж * 17,4 га = 1635,6 га 145+1450+1635,6 = 3230,6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Сансызбаев Адай КХ "Камкор"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 * 17,4 га = 17,4 га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Разбек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 бас, МҰМ - 49 бас, жылқы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ІҚМ*14,5 га = 130,5 га, 49МҰМ * 2,9га = 142,1 га, 7 Ж * 17,4га = 121,8 га 130,5+142,1+121,8= 394,4га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Болысбекова Рая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- 17 бас, МҰМ - 30 бас, жылқы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ІҚМ*14,5 га = 246,5га, 30МҰМ * 2,9га = 87га, 5Ж * 17,4 га = 87га 246,5+87+87 = 420,5га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Байкуришев Сайлаубай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 бас МҰМ - 8 бас, жылқы - 10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ІҚМ*14,5 га = 29га 8 МҰМ * 2,9га = 23,2 га, 10Ж * 17,4 га = 174 га 29+23,2+174 = 226,2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Бекбатыров Козы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МҰМ -10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ІҚМ*14,5 га 145га 10 МҰМ * 2,9 га = 29 га, 1 Ж * 17,4 га = 17,4 га 145+29+17,4 = 191,4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Жансерик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 * 17,4 га = 295,8га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Едилов Амангелди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 бас, МҰМ - 18 бас, жылқы-10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ІҚМ*14,5 га = 101,5 га, 18 МҰМ * 2,9 га = 52,2га, 10 Ж * 17,4 =174 101,5+52,2+174 = 327,7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Толеубек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ІҚМ- 152 бас, МҰМ - 45 бас, жылқы - 196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ІҚМ*14,5 га = 2204га, 45 МҰМ* 2,9 га = 130,5га, 196Ж * 17,4га = 3410,4га 2204+130,5+3410,4 = 5744,9га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Скаков Жетписбай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 жылқы - 4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ІҚМ*14,5 га = 43,5га, 4Ж * 17,4га = 69,6га, 43,5+69,6 = 113,1га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Серик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ІҚМ*14,5га = 87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Мусалимова Ракимаш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- 139 бас, МҰМ - 36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ІҚМ*14,5га = 2015,5га, 36 МҰМ*2,9 =104,4га 1Ж * 17,4га = 17,4га, 2015,5+104,4+17,4=2137,3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- 139 бас , ҰММ -36 бас, жылқы -1 бас (Сарқан қаласының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Мергенбаев Бакытжан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 бас, МҰМ- 35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ІҚМ*14,5 га = 188,5га, 35 МҰМ * 2,9 га = 101,5га, 2Ж * 17,4га = 34,8га, 188,5+101,5+34,8 = 324,8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Абдршин Толеугали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- 40 бас, МҰМ- 73 бас, жылқы - 6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ІҚМ*14,5 га = 580га, 73МҰМ * 2,9 га = 211,7 га, 6Ж * 17,4 га = 104,4 га 580+211,7+104,4 = 896,1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Бейсенбеков Кудербек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 * 17,4 га = 121,8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-7 бас (Қойлық ауылының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Турысбеков Бейсен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Оразиманов Серикбол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 бас, МҰМ - 34бас жылқы - 25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ІҚМ * 14,5га = 232 га, 34МҰМ * 2,9га = 98,6 га 25Ж * 17,4 га = 435 га 232+98,6+435=765,6га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Тургангалиев Сагынтай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- 15 бас, МҰМ - 36 бас, жылқы - 442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ІҚМ*14,5 га = 217,5га, 36 МҰМ * 2,9га = 104,4 га, 442 Ж * 17,4 га = 7690,8 га 217,5 +104,4+7690,8 = 8012,7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Мыстемиров Касенгали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- 80 бас, МҰМ - 250 бас, жылқы - 150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ІҚМ*14,5 га = 1160га, 250 МҰМ * 2,9га = 725 га, 150 Ж * 17,4 га = 2610 га 1160 +725+ 2610 = 4495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- 80 бас , ҰММ -250 бас, жылқы -150 бас (Қойлық ауылының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Умиржанов Едил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- 23 бас, жылқы - 17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ІҚМ * 14,5га = 333,5 га, 17 Ж * 17,4= 295,8 га 333,5+295,8=629,3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Ыскаков Бекбол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- 15 бас, жылқы - 16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ІҚМ * 14,5га = 217,5 га, 16Ж * 17,4 га = 278,4 га 217,5+ 278,4 = 495,9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Шагайбаев Улан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 Мәсіғұт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- 97 бас, МҰМ - 57 бас жылқы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ІҚМ *14,5га = 1406,5 га, 57 МҰМ*2,9 = 165,3 га 1Ж* 17,4га =17,4 га 1406,5+165,3+17,4= 1589,2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- 97 бас , ҰММ -57 бас, жылқы -1 бас (Бақалы ауылының ТЖ базасында тіркелген, жайылым жер Ақсу ауданында)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Хасанали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- 609 бас, МҰМ - 1289 бас, жылқы - 363бас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21"/>
          <w:p>
            <w:pPr>
              <w:spacing w:after="20"/>
              <w:ind w:left="20"/>
              <w:jc w:val="both"/>
            </w:pPr>
            <w:r>
              <w:rPr>
                <w:rFonts w:ascii="Times New Roman"/>
                <w:b w:val="false"/>
                <w:i w:val="false"/>
                <w:color w:val="000000"/>
                <w:sz w:val="20"/>
              </w:rPr>
              <w:t>
609 ІҚМ*14,5 га = 8830,5га,</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1289 МҰМ * 2,9 га = 3738,1 га,</w:t>
            </w:r>
          </w:p>
          <w:p>
            <w:pPr>
              <w:spacing w:after="20"/>
              <w:ind w:left="20"/>
              <w:jc w:val="both"/>
            </w:pPr>
            <w:r>
              <w:rPr>
                <w:rFonts w:ascii="Times New Roman"/>
                <w:b w:val="false"/>
                <w:i w:val="false"/>
                <w:color w:val="000000"/>
                <w:sz w:val="20"/>
              </w:rPr>
              <w:t>
363Ж* 17,4га =6316,2 га 8830,5+3738,1+6316,2=18884,8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Беков Муратхан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 бас, МҰМ - 21 бас жылқы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ІҚМ * 14,5га = 174 га, 21 МҰМ*2,9 = 60,9 га 1Ж* 17,4га =17,4 га 174+60,9+17,4= 252,3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Несипжан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Ж * 17,4 га = 174 га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"Саркан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"Март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- 1280 бас, МҰМ - 2606 бас, жылқы - 1414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Тасқұдық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Орынбек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 бас, МҰМ - 32 бас, жылқы-33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 14,5га = 43,5 га, 32МҰМ * 2,9 га = 92,8 га, 33Ж*17,4=574,2 га, 43,5+92,8+ 574,2= 710,5га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Ергенбаев Кайрат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ІҚМ*14,5=72,5га, 2Ж*17,4=34,8 га 72,5+34,8=107,3га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Апсалямова Меруерт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Магазов Асхат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МҰМ-14бас, жылқы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ІҚМ*14,5 га = 14,5 га, 14 МҰМ * 2,9 га = 40,6га, 5 Ж * 17,4га = 87 га, 14,5+40,6+87= 142,1га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Ербол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Мамырбаев Сабетхан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ІҚМ*14,5=58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 бас, МҰМ-46 бас, жылқы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К.Қазыбаев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Тунгышбаев Канат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 бас, МҰМ - 14 бас, жылқы - 6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ІҚМ*14,5га = 87 га, 14МҰМ * 2,9 га = 40,6га, 6 Ж * 17,4 га = 104,4га 87+40,6+104,4 = 232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Баймолда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ІҚМ*14,5га = 101,5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Жаксыбеков Жармухамет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 бас МҰМ- 372 бас, жылқы - 8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22"/>
          <w:p>
            <w:pPr>
              <w:spacing w:after="20"/>
              <w:ind w:left="20"/>
              <w:jc w:val="both"/>
            </w:pPr>
            <w:r>
              <w:rPr>
                <w:rFonts w:ascii="Times New Roman"/>
                <w:b w:val="false"/>
                <w:i w:val="false"/>
                <w:color w:val="000000"/>
                <w:sz w:val="20"/>
              </w:rPr>
              <w:t>
9 ІҚМ*14,5 га = 130,5 га, 372 МҰМ * 2,9га = 1078,8га,</w:t>
            </w:r>
          </w:p>
          <w:bookmarkEnd w:id="322"/>
          <w:p>
            <w:pPr>
              <w:spacing w:after="20"/>
              <w:ind w:left="20"/>
              <w:jc w:val="both"/>
            </w:pPr>
            <w:r>
              <w:rPr>
                <w:rFonts w:ascii="Times New Roman"/>
                <w:b w:val="false"/>
                <w:i w:val="false"/>
                <w:color w:val="000000"/>
                <w:sz w:val="20"/>
              </w:rPr>
              <w:t>
8 Ж * 17,4 га = 139,2га 130,5+1078,8+139,2 =1348,5га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Байдолдин Беделхан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 бас, МҰМ - 52 бас, жылқы - 12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ІҚМ*14,5 га = 174 га, 52МҰМ * 2,9 га = 150,8га, 12 Ж * 17,4га = 208,8га 174+150,8+208,8 = 533,6га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Канатхан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- 39 бас,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ІҚМ*14,5га = 565,5га, 3Ж * 17,4га = 52,2 га, 565,5+52,2= 617,7га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Куришбаева Асия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МҰМ- 64 бас, жылқы - 20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ІҚМ*14,5 га = 145га, 64МҰМ * 2,9 га = 185,6 га, 20Ж * 17,4 га = 348га 145+185,6+348=678,6га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Турысбеков Алпысбай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 бас, МҰМ - 33 бас,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ІҚМ*14,5 га = 87га, 33 МҰМ * 2,9 га = 95,7га 3 Ж * 17,4га = 52,2 га 87+95,7+52,2=234,9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23"/>
          <w:p>
            <w:pPr>
              <w:spacing w:after="20"/>
              <w:ind w:left="20"/>
              <w:jc w:val="both"/>
            </w:pPr>
            <w:r>
              <w:rPr>
                <w:rFonts w:ascii="Times New Roman"/>
                <w:b w:val="false"/>
                <w:i w:val="false"/>
                <w:color w:val="000000"/>
                <w:sz w:val="20"/>
              </w:rPr>
              <w:t>
ІҚМ - 89 бас, МҰМ - 535 бас,</w:t>
            </w:r>
          </w:p>
          <w:bookmarkEnd w:id="323"/>
          <w:p>
            <w:pPr>
              <w:spacing w:after="20"/>
              <w:ind w:left="20"/>
              <w:jc w:val="both"/>
            </w:pPr>
            <w:r>
              <w:rPr>
                <w:rFonts w:ascii="Times New Roman"/>
                <w:b w:val="false"/>
                <w:i w:val="false"/>
                <w:color w:val="000000"/>
                <w:sz w:val="20"/>
              </w:rPr>
              <w:t>
жылқы - 52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55 485,6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45978,3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5" w:id="324"/>
    <w:p>
      <w:pPr>
        <w:spacing w:after="0"/>
        <w:ind w:left="0"/>
        <w:jc w:val="both"/>
      </w:pPr>
      <w:r>
        <w:rPr>
          <w:rFonts w:ascii="Times New Roman"/>
          <w:b w:val="false"/>
          <w:i w:val="false"/>
          <w:color w:val="000000"/>
          <w:sz w:val="28"/>
        </w:rPr>
        <w:t>
      Ескертпе: Бақалы ауылдық округі бойынша 44 шаруа қожалығында 11 702,7га жайылым жері бар. ІҚМ-1382 бас, мүйізді ұсақ мал - 3187 бас, жылқы - 1506 бас. Мал саны бойынша қажеттті жайылым - 55 485,6 га. Қосымша қажетті жайлым көлемі – 43 782,9 гектар, артық – 2195,4 гектар жайлым қолданылады.</w:t>
      </w:r>
    </w:p>
    <w:bookmarkEnd w:id="324"/>
    <w:bookmarkStart w:name="z406"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7"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8" w:id="327"/>
    <w:p>
      <w:pPr>
        <w:spacing w:after="0"/>
        <w:ind w:left="0"/>
        <w:jc w:val="both"/>
      </w:pPr>
      <w:r>
        <w:rPr>
          <w:rFonts w:ascii="Times New Roman"/>
          <w:b w:val="false"/>
          <w:i w:val="false"/>
          <w:color w:val="000000"/>
          <w:sz w:val="28"/>
        </w:rPr>
        <w:t xml:space="preserve">
      </w:t>
      </w:r>
    </w:p>
    <w:bookmarkEnd w:id="32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9" w:id="328"/>
    <w:p>
      <w:pPr>
        <w:spacing w:after="0"/>
        <w:ind w:left="0"/>
        <w:jc w:val="left"/>
      </w:pPr>
      <w:r>
        <w:rPr>
          <w:rFonts w:ascii="Times New Roman"/>
          <w:b/>
          <w:i w:val="false"/>
          <w:color w:val="000000"/>
        </w:rPr>
        <w:t xml:space="preserve"> Бақалы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29"/>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329"/>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30"/>
          <w:p>
            <w:pPr>
              <w:spacing w:after="20"/>
              <w:ind w:left="20"/>
              <w:jc w:val="both"/>
            </w:pPr>
            <w:r>
              <w:rPr>
                <w:rFonts w:ascii="Times New Roman"/>
                <w:b w:val="false"/>
                <w:i w:val="false"/>
                <w:color w:val="000000"/>
                <w:sz w:val="20"/>
              </w:rPr>
              <w:t>
Наурыз</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31"/>
          <w:p>
            <w:pPr>
              <w:spacing w:after="20"/>
              <w:ind w:left="20"/>
              <w:jc w:val="both"/>
            </w:pPr>
            <w:r>
              <w:rPr>
                <w:rFonts w:ascii="Times New Roman"/>
                <w:b w:val="false"/>
                <w:i w:val="false"/>
                <w:color w:val="000000"/>
                <w:sz w:val="20"/>
              </w:rPr>
              <w:t>
Мамыр</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32"/>
          <w:p>
            <w:pPr>
              <w:spacing w:after="20"/>
              <w:ind w:left="20"/>
              <w:jc w:val="both"/>
            </w:pPr>
            <w:r>
              <w:rPr>
                <w:rFonts w:ascii="Times New Roman"/>
                <w:b w:val="false"/>
                <w:i w:val="false"/>
                <w:color w:val="000000"/>
                <w:sz w:val="20"/>
              </w:rPr>
              <w:t>
Қазан</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33"/>
          <w:p>
            <w:pPr>
              <w:spacing w:after="20"/>
              <w:ind w:left="20"/>
              <w:jc w:val="both"/>
            </w:pPr>
            <w:r>
              <w:rPr>
                <w:rFonts w:ascii="Times New Roman"/>
                <w:b w:val="false"/>
                <w:i w:val="false"/>
                <w:color w:val="000000"/>
                <w:sz w:val="20"/>
              </w:rPr>
              <w:t>
Қараша</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34"/>
          <w:p>
            <w:pPr>
              <w:spacing w:after="20"/>
              <w:ind w:left="20"/>
              <w:jc w:val="both"/>
            </w:pPr>
            <w:r>
              <w:rPr>
                <w:rFonts w:ascii="Times New Roman"/>
                <w:b w:val="false"/>
                <w:i w:val="false"/>
                <w:color w:val="000000"/>
                <w:sz w:val="20"/>
              </w:rPr>
              <w:t>
Наурыз</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335"/>
          <w:p>
            <w:pPr>
              <w:spacing w:after="20"/>
              <w:ind w:left="20"/>
              <w:jc w:val="both"/>
            </w:pPr>
            <w:r>
              <w:rPr>
                <w:rFonts w:ascii="Times New Roman"/>
                <w:b w:val="false"/>
                <w:i w:val="false"/>
                <w:color w:val="000000"/>
                <w:sz w:val="20"/>
              </w:rPr>
              <w:t>
Мамыр</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36"/>
          <w:p>
            <w:pPr>
              <w:spacing w:after="20"/>
              <w:ind w:left="20"/>
              <w:jc w:val="both"/>
            </w:pPr>
            <w:r>
              <w:rPr>
                <w:rFonts w:ascii="Times New Roman"/>
                <w:b w:val="false"/>
                <w:i w:val="false"/>
                <w:color w:val="000000"/>
                <w:sz w:val="20"/>
              </w:rPr>
              <w:t>
Қазан</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37"/>
          <w:p>
            <w:pPr>
              <w:spacing w:after="20"/>
              <w:ind w:left="20"/>
              <w:jc w:val="both"/>
            </w:pPr>
            <w:r>
              <w:rPr>
                <w:rFonts w:ascii="Times New Roman"/>
                <w:b w:val="false"/>
                <w:i w:val="false"/>
                <w:color w:val="000000"/>
                <w:sz w:val="20"/>
              </w:rPr>
              <w:t>
Қараша</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5 қосымша</w:t>
            </w:r>
          </w:p>
        </w:tc>
      </w:tr>
    </w:tbl>
    <w:bookmarkStart w:name="z452" w:id="338"/>
    <w:p>
      <w:pPr>
        <w:spacing w:after="0"/>
        <w:ind w:left="0"/>
        <w:jc w:val="left"/>
      </w:pPr>
      <w:r>
        <w:rPr>
          <w:rFonts w:ascii="Times New Roman"/>
          <w:b/>
          <w:i w:val="false"/>
          <w:color w:val="000000"/>
        </w:rPr>
        <w:t xml:space="preserve"> Екіаша ауылдық округіндегі жайылымдарды басқару және оларды пайдалану жөніндегі 2023-2024 жылдарға арналған жоспар</w:t>
      </w:r>
    </w:p>
    <w:bookmarkEnd w:id="338"/>
    <w:bookmarkStart w:name="z453" w:id="339"/>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39"/>
    <w:bookmarkStart w:name="z454" w:id="340"/>
    <w:p>
      <w:pPr>
        <w:spacing w:after="0"/>
        <w:ind w:left="0"/>
        <w:jc w:val="both"/>
      </w:pPr>
      <w:r>
        <w:rPr>
          <w:rFonts w:ascii="Times New Roman"/>
          <w:b w:val="false"/>
          <w:i w:val="false"/>
          <w:color w:val="000000"/>
          <w:sz w:val="28"/>
        </w:rPr>
        <w:t>
      2)жайылым айналымдарының қолайлы схемасы;</w:t>
      </w:r>
    </w:p>
    <w:bookmarkEnd w:id="340"/>
    <w:bookmarkStart w:name="z455" w:id="341"/>
    <w:p>
      <w:pPr>
        <w:spacing w:after="0"/>
        <w:ind w:left="0"/>
        <w:jc w:val="both"/>
      </w:pPr>
      <w:r>
        <w:rPr>
          <w:rFonts w:ascii="Times New Roman"/>
          <w:b w:val="false"/>
          <w:i w:val="false"/>
          <w:color w:val="000000"/>
          <w:sz w:val="28"/>
        </w:rPr>
        <w:t>
      3)жайылымдардың,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341"/>
    <w:bookmarkStart w:name="z456" w:id="342"/>
    <w:p>
      <w:pPr>
        <w:spacing w:after="0"/>
        <w:ind w:left="0"/>
        <w:jc w:val="both"/>
      </w:pPr>
      <w:r>
        <w:rPr>
          <w:rFonts w:ascii="Times New Roman"/>
          <w:b w:val="false"/>
          <w:i w:val="false"/>
          <w:color w:val="000000"/>
          <w:sz w:val="28"/>
        </w:rPr>
        <w:t>
      4)жайылым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342"/>
    <w:bookmarkStart w:name="z457" w:id="343"/>
    <w:p>
      <w:pPr>
        <w:spacing w:after="0"/>
        <w:ind w:left="0"/>
        <w:jc w:val="both"/>
      </w:pPr>
      <w:r>
        <w:rPr>
          <w:rFonts w:ascii="Times New Roman"/>
          <w:b w:val="false"/>
          <w:i w:val="false"/>
          <w:color w:val="000000"/>
          <w:sz w:val="28"/>
        </w:rPr>
        <w:t>
      5)жайылымы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43"/>
    <w:bookmarkStart w:name="z458" w:id="344"/>
    <w:p>
      <w:pPr>
        <w:spacing w:after="0"/>
        <w:ind w:left="0"/>
        <w:jc w:val="both"/>
      </w:pPr>
      <w:r>
        <w:rPr>
          <w:rFonts w:ascii="Times New Roman"/>
          <w:b w:val="false"/>
          <w:i w:val="false"/>
          <w:color w:val="000000"/>
          <w:sz w:val="28"/>
        </w:rPr>
        <w:t>
      6)Екіаша ауылдық округінің (бұдан әрі –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4"/>
    <w:bookmarkStart w:name="z459" w:id="345"/>
    <w:p>
      <w:pPr>
        <w:spacing w:after="0"/>
        <w:ind w:left="0"/>
        <w:jc w:val="both"/>
      </w:pPr>
      <w:r>
        <w:rPr>
          <w:rFonts w:ascii="Times New Roman"/>
          <w:b w:val="false"/>
          <w:i w:val="false"/>
          <w:color w:val="000000"/>
          <w:sz w:val="28"/>
        </w:rPr>
        <w:t>
      7)ауыл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45"/>
    <w:bookmarkStart w:name="z460" w:id="346"/>
    <w:p>
      <w:pPr>
        <w:spacing w:after="0"/>
        <w:ind w:left="0"/>
        <w:jc w:val="both"/>
      </w:pPr>
      <w:r>
        <w:rPr>
          <w:rFonts w:ascii="Times New Roman"/>
          <w:b w:val="false"/>
          <w:i w:val="false"/>
          <w:color w:val="000000"/>
          <w:sz w:val="28"/>
        </w:rPr>
        <w:t>
      7-1 қосымша Жергілікті жағдайлар мен ерекшеліктеріне қарай жеке қосалқы шаруашылықтарды ауыл шаруашылық малдарын жоюға халықтың қажеттілігін қамтамасыз ету үшін қажетті жайылымдардың сыртқы және ішкі шекаралары мен аумақтары көрсетілген Сарқан ауданы, Екіаша ауылдық округінің картасы;</w:t>
      </w:r>
    </w:p>
    <w:bookmarkEnd w:id="346"/>
    <w:bookmarkStart w:name="z461" w:id="347"/>
    <w:p>
      <w:pPr>
        <w:spacing w:after="0"/>
        <w:ind w:left="0"/>
        <w:jc w:val="both"/>
      </w:pPr>
      <w:r>
        <w:rPr>
          <w:rFonts w:ascii="Times New Roman"/>
          <w:b w:val="false"/>
          <w:i w:val="false"/>
          <w:color w:val="000000"/>
          <w:sz w:val="28"/>
        </w:rPr>
        <w:t>
      Ауыл аумағы ылғалды таулы, даласы бетеге-селеулі белдем тармағына жатады.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347"/>
    <w:bookmarkStart w:name="z462" w:id="348"/>
    <w:p>
      <w:pPr>
        <w:spacing w:after="0"/>
        <w:ind w:left="0"/>
        <w:jc w:val="both"/>
      </w:pPr>
      <w:r>
        <w:rPr>
          <w:rFonts w:ascii="Times New Roman"/>
          <w:b w:val="false"/>
          <w:i w:val="false"/>
          <w:color w:val="000000"/>
          <w:sz w:val="28"/>
        </w:rPr>
        <w:t>
      Жайылымды суландыру табиғи апандар, шахталы құдықтармен қамтамасыз етіледі. Жайылымдық алқаптардың орташа өнімділігі – 15 центнер/гектарды құрайды.</w:t>
      </w:r>
    </w:p>
    <w:bookmarkEnd w:id="348"/>
    <w:bookmarkStart w:name="z463" w:id="349"/>
    <w:p>
      <w:pPr>
        <w:spacing w:after="0"/>
        <w:ind w:left="0"/>
        <w:jc w:val="both"/>
      </w:pPr>
      <w:r>
        <w:rPr>
          <w:rFonts w:ascii="Times New Roman"/>
          <w:b w:val="false"/>
          <w:i w:val="false"/>
          <w:color w:val="000000"/>
          <w:sz w:val="28"/>
        </w:rPr>
        <w:t>
      Жайылымдар жемдерінің қоры ұзақтығы 170-180 күн болатын жайылым кезеңінде пайдаланылады.</w:t>
      </w:r>
    </w:p>
    <w:bookmarkEnd w:id="349"/>
    <w:bookmarkStart w:name="z464" w:id="350"/>
    <w:p>
      <w:pPr>
        <w:spacing w:after="0"/>
        <w:ind w:left="0"/>
        <w:jc w:val="both"/>
      </w:pPr>
      <w:r>
        <w:rPr>
          <w:rFonts w:ascii="Times New Roman"/>
          <w:b w:val="false"/>
          <w:i w:val="false"/>
          <w:color w:val="000000"/>
          <w:sz w:val="28"/>
        </w:rPr>
        <w:t>
      Екіаша ауылдық округі ауданының шығысы жағында орналасқан. Әкімшілік-аумақтық бөлінісі Екіаша, Тополевка ауылынан тұрады.</w:t>
      </w:r>
    </w:p>
    <w:bookmarkEnd w:id="350"/>
    <w:bookmarkStart w:name="z465" w:id="351"/>
    <w:p>
      <w:pPr>
        <w:spacing w:after="0"/>
        <w:ind w:left="0"/>
        <w:jc w:val="both"/>
      </w:pPr>
      <w:r>
        <w:rPr>
          <w:rFonts w:ascii="Times New Roman"/>
          <w:b w:val="false"/>
          <w:i w:val="false"/>
          <w:color w:val="000000"/>
          <w:sz w:val="28"/>
        </w:rPr>
        <w:t>
      Табиғи ауа-райының жағдайлары бойынша: дала аймағының шегінде және агроклиматтық көрсеткіштер бойынша, олар үшін тән қасиет: қатал ұзақ қыста, қысқа қалыпты жазда салқын, қыстың және жаз температураларының күрт қарама-қайшылықтарымен, жылдық жауын-шашынның көп мөлшерімен сипатталады.</w:t>
      </w:r>
    </w:p>
    <w:bookmarkEnd w:id="351"/>
    <w:bookmarkStart w:name="z466" w:id="352"/>
    <w:p>
      <w:pPr>
        <w:spacing w:after="0"/>
        <w:ind w:left="0"/>
        <w:jc w:val="both"/>
      </w:pPr>
      <w:r>
        <w:rPr>
          <w:rFonts w:ascii="Times New Roman"/>
          <w:b w:val="false"/>
          <w:i w:val="false"/>
          <w:color w:val="000000"/>
          <w:sz w:val="28"/>
        </w:rPr>
        <w:t xml:space="preserve">
      Ауылдың жалпы жер көлемі 81050 гектар (бұдан әрі –), соның ішінде жайылымдар – 64 301 гектар, оның ішінде: </w:t>
      </w:r>
    </w:p>
    <w:bookmarkEnd w:id="352"/>
    <w:bookmarkStart w:name="z467" w:id="353"/>
    <w:p>
      <w:pPr>
        <w:spacing w:after="0"/>
        <w:ind w:left="0"/>
        <w:jc w:val="both"/>
      </w:pPr>
      <w:r>
        <w:rPr>
          <w:rFonts w:ascii="Times New Roman"/>
          <w:b w:val="false"/>
          <w:i w:val="false"/>
          <w:color w:val="000000"/>
          <w:sz w:val="28"/>
        </w:rPr>
        <w:t>
      -ауыл шаруашылығы алқаптары - 78 411 гектар,</w:t>
      </w:r>
    </w:p>
    <w:bookmarkEnd w:id="353"/>
    <w:bookmarkStart w:name="z468" w:id="354"/>
    <w:p>
      <w:pPr>
        <w:spacing w:after="0"/>
        <w:ind w:left="0"/>
        <w:jc w:val="both"/>
      </w:pPr>
      <w:r>
        <w:rPr>
          <w:rFonts w:ascii="Times New Roman"/>
          <w:b w:val="false"/>
          <w:i w:val="false"/>
          <w:color w:val="000000"/>
          <w:sz w:val="28"/>
        </w:rPr>
        <w:t>
      -басқа алқаптары - 2639 гектар</w:t>
      </w:r>
    </w:p>
    <w:bookmarkEnd w:id="354"/>
    <w:bookmarkStart w:name="z469" w:id="355"/>
    <w:p>
      <w:pPr>
        <w:spacing w:after="0"/>
        <w:ind w:left="0"/>
        <w:jc w:val="both"/>
      </w:pPr>
      <w:r>
        <w:rPr>
          <w:rFonts w:ascii="Times New Roman"/>
          <w:b w:val="false"/>
          <w:i w:val="false"/>
          <w:color w:val="000000"/>
          <w:sz w:val="28"/>
        </w:rPr>
        <w:t>
      -егістік жер – 12 357 гектар</w:t>
      </w:r>
    </w:p>
    <w:bookmarkEnd w:id="355"/>
    <w:bookmarkStart w:name="z470" w:id="356"/>
    <w:p>
      <w:pPr>
        <w:spacing w:after="0"/>
        <w:ind w:left="0"/>
        <w:jc w:val="both"/>
      </w:pPr>
      <w:r>
        <w:rPr>
          <w:rFonts w:ascii="Times New Roman"/>
          <w:b w:val="false"/>
          <w:i w:val="false"/>
          <w:color w:val="000000"/>
          <w:sz w:val="28"/>
        </w:rPr>
        <w:t xml:space="preserve">
      -жайылымдар – 64 301 гектар </w:t>
      </w:r>
    </w:p>
    <w:bookmarkEnd w:id="356"/>
    <w:bookmarkStart w:name="z471" w:id="357"/>
    <w:p>
      <w:pPr>
        <w:spacing w:after="0"/>
        <w:ind w:left="0"/>
        <w:jc w:val="both"/>
      </w:pPr>
      <w:r>
        <w:rPr>
          <w:rFonts w:ascii="Times New Roman"/>
          <w:b w:val="false"/>
          <w:i w:val="false"/>
          <w:color w:val="000000"/>
          <w:sz w:val="28"/>
        </w:rPr>
        <w:t>
      -шабындықтар – 1570 гектар</w:t>
      </w:r>
    </w:p>
    <w:bookmarkEnd w:id="357"/>
    <w:bookmarkStart w:name="z472" w:id="358"/>
    <w:p>
      <w:pPr>
        <w:spacing w:after="0"/>
        <w:ind w:left="0"/>
        <w:jc w:val="both"/>
      </w:pPr>
      <w:r>
        <w:rPr>
          <w:rFonts w:ascii="Times New Roman"/>
          <w:b w:val="false"/>
          <w:i w:val="false"/>
          <w:color w:val="000000"/>
          <w:sz w:val="28"/>
        </w:rPr>
        <w:t>
      -көпжылдық екпелер-183 гектар</w:t>
      </w:r>
    </w:p>
    <w:bookmarkEnd w:id="358"/>
    <w:bookmarkStart w:name="z473" w:id="359"/>
    <w:p>
      <w:pPr>
        <w:spacing w:after="0"/>
        <w:ind w:left="0"/>
        <w:jc w:val="both"/>
      </w:pPr>
      <w:r>
        <w:rPr>
          <w:rFonts w:ascii="Times New Roman"/>
          <w:b w:val="false"/>
          <w:i w:val="false"/>
          <w:color w:val="000000"/>
          <w:sz w:val="28"/>
        </w:rPr>
        <w:t>
      2023 жылдың 1қаңтарына Екіаша ауылдық округі аумағындағы ауыл шаруашылығы жануарлары мал басының саны: 6209 бас ірі қара мал, 12 684 бас мүйізді ұсақ мал, 1859 бас жылқы бар.</w:t>
      </w:r>
    </w:p>
    <w:bookmarkEnd w:id="359"/>
    <w:bookmarkStart w:name="z474" w:id="360"/>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 ірі қара мал - 4 табын;</w:t>
      </w:r>
    </w:p>
    <w:bookmarkEnd w:id="360"/>
    <w:bookmarkStart w:name="z475" w:id="361"/>
    <w:p>
      <w:pPr>
        <w:spacing w:after="0"/>
        <w:ind w:left="0"/>
        <w:jc w:val="both"/>
      </w:pPr>
      <w:r>
        <w:rPr>
          <w:rFonts w:ascii="Times New Roman"/>
          <w:b w:val="false"/>
          <w:i w:val="false"/>
          <w:color w:val="000000"/>
          <w:sz w:val="28"/>
        </w:rPr>
        <w:t xml:space="preserve">
      уақ мал – 15 отар тар; </w:t>
      </w:r>
    </w:p>
    <w:bookmarkEnd w:id="361"/>
    <w:bookmarkStart w:name="z476" w:id="362"/>
    <w:p>
      <w:pPr>
        <w:spacing w:after="0"/>
        <w:ind w:left="0"/>
        <w:jc w:val="both"/>
      </w:pPr>
      <w:r>
        <w:rPr>
          <w:rFonts w:ascii="Times New Roman"/>
          <w:b w:val="false"/>
          <w:i w:val="false"/>
          <w:color w:val="000000"/>
          <w:sz w:val="28"/>
        </w:rPr>
        <w:t>
      жылқылар – 44 үйір.</w:t>
      </w:r>
    </w:p>
    <w:bookmarkEnd w:id="362"/>
    <w:bookmarkStart w:name="z477" w:id="363"/>
    <w:p>
      <w:pPr>
        <w:spacing w:after="0"/>
        <w:ind w:left="0"/>
        <w:jc w:val="both"/>
      </w:pPr>
      <w:r>
        <w:rPr>
          <w:rFonts w:ascii="Times New Roman"/>
          <w:b w:val="false"/>
          <w:i w:val="false"/>
          <w:color w:val="000000"/>
          <w:sz w:val="28"/>
        </w:rPr>
        <w:t>
      Жайылымдар ауылдың табиғи-климаттық ерекшелігіне байланысты табиғи жайылымдарға жатады және көбінесе малды бағу үшін пайдаланылады.</w:t>
      </w:r>
    </w:p>
    <w:bookmarkEnd w:id="363"/>
    <w:bookmarkStart w:name="z478" w:id="364"/>
    <w:p>
      <w:pPr>
        <w:spacing w:after="0"/>
        <w:ind w:left="0"/>
        <w:jc w:val="both"/>
      </w:pPr>
      <w:r>
        <w:rPr>
          <w:rFonts w:ascii="Times New Roman"/>
          <w:b w:val="false"/>
          <w:i w:val="false"/>
          <w:color w:val="000000"/>
          <w:sz w:val="28"/>
        </w:rPr>
        <w:t>
      Жайылымдарды негізгі пайдаланушылар ауыл тұрғындары болып табылады.Жоспар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364"/>
    <w:bookmarkStart w:name="z479" w:id="365"/>
    <w:p>
      <w:pPr>
        <w:spacing w:after="0"/>
        <w:ind w:left="0"/>
        <w:jc w:val="both"/>
      </w:pPr>
      <w:r>
        <w:rPr>
          <w:rFonts w:ascii="Times New Roman"/>
          <w:b w:val="false"/>
          <w:i w:val="false"/>
          <w:color w:val="000000"/>
          <w:sz w:val="28"/>
        </w:rPr>
        <w:t>
      Екіаша ауылдық округінде 19 мал қыстау, 25 бұлақ көзі және 14 құдық бар. Су тапшылығы жоқ.</w:t>
      </w:r>
    </w:p>
    <w:bookmarkEnd w:id="365"/>
    <w:bookmarkStart w:name="z480" w:id="366"/>
    <w:p>
      <w:pPr>
        <w:spacing w:after="0"/>
        <w:ind w:left="0"/>
        <w:jc w:val="both"/>
      </w:pPr>
      <w:r>
        <w:rPr>
          <w:rFonts w:ascii="Times New Roman"/>
          <w:b w:val="false"/>
          <w:i w:val="false"/>
          <w:color w:val="000000"/>
          <w:sz w:val="28"/>
        </w:rPr>
        <w:t>
      Екіаша ауылдық округі бойынша барлық жайлым жер көлемі – 64 301 гектар құрайды. Оның ішінде жекеменшікке алынған жайлым жер көлемі – 75 гектар құрайлды. Округ бойынша елдімекендер бөлінісінде мүйізді ірі қара аналық (сауын) мал басын орналастыру үшін қарастырылған жер көлемі – 2735,9 гектар 116 шаруа қожалығында – 14 283 гектар жер бар. Қалған – 47 207,1 гектар аудан қорындағы жерлерге жатады.</w:t>
      </w:r>
    </w:p>
    <w:bookmarkEnd w:id="366"/>
    <w:bookmarkStart w:name="z481" w:id="367"/>
    <w:p>
      <w:pPr>
        <w:spacing w:after="0"/>
        <w:ind w:left="0"/>
        <w:jc w:val="both"/>
      </w:pPr>
      <w:r>
        <w:rPr>
          <w:rFonts w:ascii="Times New Roman"/>
          <w:b w:val="false"/>
          <w:i w:val="false"/>
          <w:color w:val="000000"/>
          <w:sz w:val="28"/>
        </w:rPr>
        <w:t xml:space="preserve">
      Екіаша ауылдық округінің негізгі жер учаскесінде - 116 шаруа қожалығына тиесілі - 14 283 гектар жайылым жері бар. Осы шаруа қожалықтарда барлығы: 2945 бас ірі қара малы, 4078 бас ұсақ мүйізді мал, 990 бас жылқы. Мал басына шаққанда қажетті қажетті жайлым көлемі – 56 908,9 гектарды құрайды. Қосымша қажетті жайлым жер көлемі – 42 625,9 гектар Артық 4423,5 гектар жер пайдаланылады. </w:t>
      </w:r>
    </w:p>
    <w:bookmarkEnd w:id="367"/>
    <w:bookmarkStart w:name="z482" w:id="368"/>
    <w:p>
      <w:pPr>
        <w:spacing w:after="0"/>
        <w:ind w:left="0"/>
        <w:jc w:val="both"/>
      </w:pPr>
      <w:r>
        <w:rPr>
          <w:rFonts w:ascii="Times New Roman"/>
          <w:b w:val="false"/>
          <w:i w:val="false"/>
          <w:color w:val="000000"/>
          <w:sz w:val="28"/>
        </w:rPr>
        <w:t>
      Ауылдық округ аумағында 1 ветеринарлық пункт және 1 мал қорымы құжатсыз қызмет істейді.</w:t>
      </w:r>
    </w:p>
    <w:bookmarkEnd w:id="368"/>
    <w:bookmarkStart w:name="z483" w:id="369"/>
    <w:p>
      <w:pPr>
        <w:spacing w:after="0"/>
        <w:ind w:left="0"/>
        <w:jc w:val="both"/>
      </w:pPr>
      <w:r>
        <w:rPr>
          <w:rFonts w:ascii="Times New Roman"/>
          <w:b w:val="false"/>
          <w:i w:val="false"/>
          <w:color w:val="000000"/>
          <w:sz w:val="28"/>
        </w:rPr>
        <w:t>
      Ауылдық округте малды айдап өтуге арналған сервитуттар белгіленген.</w:t>
      </w:r>
    </w:p>
    <w:bookmarkEnd w:id="369"/>
    <w:bookmarkStart w:name="z484" w:id="370"/>
    <w:p>
      <w:pPr>
        <w:spacing w:after="0"/>
        <w:ind w:left="0"/>
        <w:jc w:val="left"/>
      </w:pPr>
      <w:r>
        <w:rPr>
          <w:rFonts w:ascii="Times New Roman"/>
          <w:b/>
          <w:i w:val="false"/>
          <w:color w:val="000000"/>
        </w:rPr>
        <w:t xml:space="preserve"> Жер учаскелерінің меншік иелері</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о.і.жеке меншік жер, гектар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Садуақасов Жомарт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Дүйсетай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Матайбек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Қалиакпаров Адилет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5" w:id="371"/>
    <w:p>
      <w:pPr>
        <w:spacing w:after="0"/>
        <w:ind w:left="0"/>
        <w:jc w:val="both"/>
      </w:pPr>
      <w:r>
        <w:rPr>
          <w:rFonts w:ascii="Times New Roman"/>
          <w:b w:val="false"/>
          <w:i w:val="false"/>
          <w:color w:val="000000"/>
          <w:sz w:val="28"/>
        </w:rPr>
        <w:t>
      Аббревиатуралардың таратылып жазылуы: ІҚМ – ірі қара мал; МҰМ – мүйізді ұсақ мал, ш/қ- шаруа қожалық</w:t>
      </w:r>
    </w:p>
    <w:bookmarkEnd w:id="371"/>
    <w:bookmarkStart w:name="z486" w:id="372"/>
    <w:p>
      <w:pPr>
        <w:spacing w:after="0"/>
        <w:ind w:left="0"/>
        <w:jc w:val="both"/>
      </w:pPr>
      <w:r>
        <w:rPr>
          <w:rFonts w:ascii="Times New Roman"/>
          <w:b w:val="false"/>
          <w:i w:val="false"/>
          <w:color w:val="000000"/>
          <w:sz w:val="28"/>
        </w:rPr>
        <w:t xml:space="preserve">
      </w:t>
      </w:r>
    </w:p>
    <w:bookmarkEnd w:id="372"/>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7" w:id="373"/>
    <w:p>
      <w:pPr>
        <w:spacing w:after="0"/>
        <w:ind w:left="0"/>
        <w:jc w:val="left"/>
      </w:pPr>
      <w:r>
        <w:rPr>
          <w:rFonts w:ascii="Times New Roman"/>
          <w:b/>
          <w:i w:val="false"/>
          <w:color w:val="000000"/>
        </w:rPr>
        <w:t xml:space="preserve"> Екіаша ауылдық округ бойынша елдімекендер бөлінісінде мүйізді ірі қара аналық (сауын) мал басын орналастыру үшін жайылымдарды бөлу</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 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Екіаша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Тополевка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53,4%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8" w:id="374"/>
    <w:p>
      <w:pPr>
        <w:spacing w:after="0"/>
        <w:ind w:left="0"/>
        <w:jc w:val="left"/>
      </w:pPr>
      <w:r>
        <w:rPr>
          <w:rFonts w:ascii="Times New Roman"/>
          <w:b/>
          <w:i w:val="false"/>
          <w:color w:val="000000"/>
        </w:rPr>
        <w:t xml:space="preserve"> Екіаша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 (га)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Екіаша ауылдық округі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 Абеугали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 бас МҰМ-1 бас жылқы-7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МІҚ*11,5=80,5 1 МҰМ*2,3=2,3 7Ж*13,8=96,6 80,5+2,3+96,6=179,4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Рафаэль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Мурат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МІҚ-32 бас МҰМ-26 бас жылқы-12бас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МІҚ*11,5=368 26 МҰМ*2,3=59,8 12Ж*13,8=165,6 368+59,8+165,6=593,4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Абраимов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МІҚ-4бас МҰМ-1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МІҚ*11,5=46 1 МҰМ*2,3=2,3 46+2,3=48,3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Акбергенов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МІҚ-7бас МҰМ-8 бас жылқы-1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МІҚ*11,5=80,5 8МҰМ*2,3=18,4 1Ж*13,8=13,8 80,5+18,4+13,8=112,7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Акибаев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МІҚ-26бас МҰМ-17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МІҚ*11,5=299 17МҰМ*2,3=39,1 299+39,1=338,1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Акимжанова 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Акыбаев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МІҚ-19 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19МІҚ*11,5=218,5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Алиаскаров Жакытбек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Алманбетов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Азирбек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МІҚ-26бас, МҰМ-17 бас, ЖЫЛКЫ-12бас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375"/>
          <w:p>
            <w:pPr>
              <w:spacing w:after="20"/>
              <w:ind w:left="20"/>
              <w:jc w:val="both"/>
            </w:pPr>
            <w:r>
              <w:rPr>
                <w:rFonts w:ascii="Times New Roman"/>
                <w:b w:val="false"/>
                <w:i w:val="false"/>
                <w:color w:val="000000"/>
                <w:sz w:val="20"/>
              </w:rPr>
              <w:t>
26 МІҚ*11,5=299 17МҰМ*2,3=39,1</w:t>
            </w:r>
          </w:p>
          <w:bookmarkEnd w:id="375"/>
          <w:p>
            <w:pPr>
              <w:spacing w:after="20"/>
              <w:ind w:left="20"/>
              <w:jc w:val="both"/>
            </w:pPr>
            <w:r>
              <w:rPr>
                <w:rFonts w:ascii="Times New Roman"/>
                <w:b w:val="false"/>
                <w:i w:val="false"/>
                <w:color w:val="000000"/>
                <w:sz w:val="20"/>
              </w:rPr>
              <w:t>
12 Ж*13,8=165,6 299+39,1+165,6=503,7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Аметов Руслан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Амирова Раушан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Атекееа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МІҚ-43 бас, МҰМ-119бас, ЖЫЛКЫ-18бас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МІҚ*11,5=494,5 119МҰМ*2,3=273,7 18Ж*13,8=248,4 494,5+273,7+248,4=1016,6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Атекеев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 бас, ЖЫЛКЫ-5бас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МІҚ*11,5=103,5 5Ж*13,8=69 103,5+69=172,5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Атутанов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МІҚ-21 бас, МҰМ-56бас, ЖЫЛКЫ-17бас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МІҚ*11,5=241,5 МҰМ-56*2,3=128,8 17Ж*13,8=234,6 241,5+128,8+234,6=604,9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 бас, МҰМ-269 бас, ЖЫЛКЫ-16бас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МІҚ*11,5=46 МҰМ269*2,3 =618,7 16Ж*13,8=220,8 46+618,7+220,8=885,5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МІҚ-6 бас, МҰМ-19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МІҚ*11,5=69 19МҰМ*2,3=43,7 69+43,7=112,7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 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МІҚ-79 бас, МҰМ-13 бас, ЖЫЛКЫ-49бас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МІҚ*11,5=908,5 13МҰМ*2,3=29,9 49Ж*13,8=676,2 908,5+32,5+676,2=1617,2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Бакыт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 бас, МҰМ-3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МІҚ*11,5=103,5 3МҰМ*2,3=6,9 103,5+6,9=110,4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 бас, МҰМ-8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МІҚ*11,5=46 8МҰМ*2,3=18,4 46+18,4=64,4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МІҚ-78 бас, МҰМ-16 бас, ЖЫЛКЫ-24бас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МІҚ*11,5=897 16МҰМ*2,3=36,8 24Ж*13,8=331,2 897+36,8+331,2=1265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МІҚ-14бас, МҰМ-25 бас, ЖЫЛКЫ-3бас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МІҚ*11,5=161 25 МҰМ*2,3=57,5 3Ж*13,8=41,4 161+57,5+41,4=259,9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Багдалина 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Байганышев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МІҚ-27 бас, МҰМ-11 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27МІҚ*11,5=310,5 11МҰМ*2,3=25,3 310,5+25,3=335,8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Байганышев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МІҚ-49 бас, МҰМ-7 бас, ЖЫЛКЫ-50бас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49МІҚ*11,5=563,5 7 МҰМ*2,3=16,1 50Ж*13,8=690 563,5+16,1+690=1269,6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Байзолдаев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МІҚ-1бас, МҰМ-7 бас, ЖЫЛКЫ-11бас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1МІҚ*11,5=11,5 7МҰМ*2,3=16,1 11Ж*13,8=151,8 11,5+16,1+151,8=179,4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Байтлеев 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МҰМ-5 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5МҰМ*2,3=11,5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Байтлеев 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Баннова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1МІҚ*11,5=11,5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Башаев Советбек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МІҚ-6 бас, МҰМ-14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6МІҚ*11,5=69 14 МҰМ*2,3=32,2 69+32,2=101,2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Бекмулдаев 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Бершимбетов Кайрат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Джунусов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7МІҚ*11,5=80,5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Догоманов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МІҚ 1*11,5=11,5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Догоманов Тлеужан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МІҚ-1бас, МҰМ-11 бас, ЖЫЛКЫ-11бас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1МІҚ*11,5=11,5 11 МҰМ*2,3=25,3 11Ж*13,8=151,8 11,5+25,3+151,8=188,6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Елеусизов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МІҚ-6бас, МҰМ-13 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6МІҚ*11,5=69 13 МҰМ*2,3=29,9 69+29,9=98,9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Елюбаева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МІҚ-6 бас, МҰМ-10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6МІҚ*11,5=69 10 МҰМ*2,3= 23 69+23=92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Ержанова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10МІҚ*11,5=115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Ерофеев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Есиркеев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МІҚ-4бас, МҰМ-20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4МІҚ*11,5=46 20МҰМ*2,3=46 46+46=92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Жаканаев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МҰМ-20 бас, ЖЫЛКЫ-33бас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20МҰМ*2,3=46 33Ж*13,8=455,4 23+46+455,4=524,4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Жапарбеков 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Жексенбинов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Жунусбеков 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МІҚ-38бас, МҰМ-316 бас, ЖЫЛКЫ-90бас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38МІҚ*11,5= 437 316 МҰМ*2,3= 726,8 90Ж*13,8=1242 437+726,8+1242=2405,8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Исабаева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МҰМ-20 бас, ЖЫЛКЫ-33бас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20 МҰМ*2,3= 46 33Ж*13,8=455,4 23+46+455,4=524,4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Исаханов 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 Еспол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Казбеков 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МІҚ-23бас, МҰМ-33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23МІҚ*11,5=264,5 33 МҰМ*2,3=75,9 264,5+75,9=340,4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Кайырбеков Кумаргазы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МІҚ-56бас, МҰМ-21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56МІҚ*11,5=644 21МҰМ*2,3=48,3 644+48,3=692,3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Калкеев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МІҚ-342бас, МҰМ-723 бас, ЖЫЛКЫ-65бас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342МІҚ*11,5=3933 723 МҰМ*2,3=1662,9 65Ж*13,8=897 3933+1662,9+897=6492,9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Калкеев Беймухамбет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МІҚ-160бас, МҰМ-12 бас, ЖЫЛКЫ-19бас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160МІҚ*11,5=1840 12 МҰМ*2,3=27,6 19Ж*13,8=262,2 1840+27,6+262,2=2129,8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Нуртай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МҰМ-20 бас, ЖЫЛКЫ-33бас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20МҰМ*2,3=46 33Ж*13,8=455,4 23+46+455,4=524,4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Касымханов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МІҚ-3бас, МҰМ-222 бас, ЖЫЛКЫ-6бас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3МІҚ*11,5=34,5 222МҰМ*2,3=510,6 6Ж*13,8=82,8 34,5+510,6+82,8=627,9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Кауменова Лариса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МІҚ-164бас, МҰМ-24 бас, ЖЫЛКЫ-35бас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164МІҚ*11,5=1886 24 МҰМ*2,3=55,2 35Ж*13,8=483 1886+55,2+483=2424,2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Кемпиров 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Кемпиров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Кенбаева Назипа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Конысбекова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Косаева Сауле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МІҚ-9бас, МҰМ-5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9МІҚ*11,5=103,5 5 МҰМ*2,3=11,5 103,5+11,5=115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Лейбутин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МІҚ-21бас, МҰМ-28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21МІҚ*11,5=241,5 28 МҰМ*2,3=64,4 241,5+64,4=305,9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Магруфова Айсара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МІМ-1бас, МҰМ-69 бас, ЖЫЛКЫ-34бас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1МІМ*11,5=11,5 69 МҰМ*2,3=158,7 34Ж*13,8=469,2 11,5+158,7+469,2=639,4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МІҚ-106бас, МҰМ-12 бас, ЖЫЛКЫ-35бас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106МІҚ*11,5=1219 12МҰМ*2,3=27,6 35Ж*13,8=483 1219+27,6+483=1729,6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Кунтоган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МІМ-14бас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14МІМ*11,5=161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Мусабаева Гульмира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Назикенов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Найманханов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Никонов Анатолий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Нуспеков Даулет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МІҚ-1бас, МҰМ-69 бас, ЖЫЛКЫ-34бас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1МІҚ*11,5=11,5 69МҰМ*2,3=158,7 34Ж*13,8=469,2 11,5+158,7+469,2=639,4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Нуркасымова Самат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Нусупбеков Несепкул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МІҚ-86бас, МҰМ-31 бас, ЖЫЛКЫ-20бас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86МІҚ*11,5=989 31МҰМ*2,3=71,3 20Ж*13,8=276 989+71,3+276=1336,3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Онерхан Э</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МІҚ-8бас, МҰМ-49 бас, ЖЫЛКЫ-1бас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8МІҚ*11,5=92 49МҰМ*2,3= 112,7 1Ж*13,8= 13,8 92+112,7+13,8=218,5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Образцова Ирина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Питенко 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Поникарова Любовь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Райханов Торехан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МІҚ-3бас, МҰМ-16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3МІҚ*11,5=34,5 16МҰМ*2,3=36,8 34,5+36,8=71,3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Рыскутова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МІҚ-17бас, МҰМ-19 бас, ЖЫЛКЫ-10бас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17МІҚ*11,5=195,5 19МҰМ*2,3=43,7 10Ж*13,8= 138 195,5+43,7+138=377,2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Сабикенов Толеугали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МІҚ-31бас, МҰМ-9 бас, ЖЫЛКЫ-21бас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31МІҚ*11,5= 356,5 9МҰМ*2,3=20,7 21Ж*13,8=289,8 356,5+20,7+289,8=667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Кайрат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Сарыбаев Адилгазы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МІҚ-97бас, МҰМ-465бас, ЖЫЛКЫ-32бас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97МІҚ*11,5= 1115,5 465МҰМ*2,3=1069,5 32Ж*13,8=441,6 1115,5+1069,5+441,6=2626,6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Сыбаев Сагатбек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МІҚ-9бас ЖЫЛКЫ-14бас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9МІҚ*11,5= 103,5 14Ж*13,8=193,2 103,5+193,2=296,7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Серкебаев Серик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Сейкимбаев Сагындык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МІҚ-48бас, МҰМ-25бас, ЖЫЛКЫ-14бас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48МІҚ*11,5= 552 25МҰМ*2,3=57,5 14Ж*13,8=193,2 552+57,5+193,2=802,7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Сибаев Нурлан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МІҚ-5бас, МҰМ-14бас, ЖЫЛКЫ-2бас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5МІҚ*11,5= 57,5 14МҰМ*2,3=32,2 2Ж*13,8=27,6 57,5+32,2+27,6=117,3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Салкимбаев Джолдыбала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МІҚ-46бас, МҰМ-7бас, ЖЫЛКЫ-11бас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46МІҚ*11,5= 529 7МҰМ*2,3=16,1 11Ж*13,8=151,8 529+16,1+151,8=696,9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Т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МІҚ- 143бас, МҰМ-17бас, ЖЫЛКЫ-32бас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143МІҚ*11,5=1644,5 17МҰМ*2,3= 39,1 32Ж*13,8=441,6 1644,5+39,1+441,6=2125,2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Ступаков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МІҚ-59бас, МҰМ-52бас, ЖЫЛКЫ-1бас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59МІҚ*11,5=678,5 52МҰМ*2,3= 119,6 1Ж*13,8= 13,8 678,5+119,6+13,8=811,9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МІҚ-206бас, МҰМ-385бас, ЖЫЛКЫ-61бас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206МІҚ*11,5= 2369 385МҰМ*2,3=885,5 61Ж*13,8= 841,8 2369+885,5+841,8=4096,3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МІҚ-97бас, МҰМ-465бас, ЖЫЛКЫ-32бас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97МІҚ*11,5= 1115,5 465МҰМ*2,3=1069,5 32Ж*13,8=441,6 1115,5+1069,5+441,6=2626,6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 Хамит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МҰМ-9бас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9МҰМ*2,3=20.7 23+20,7=43,7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Сыдыкова Нурчакан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МІҚ-2бас, МҰМ-1бас,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 23 1МҰМ*2,3=2,3 23+2,3=25,3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Таумурзинов Амангелды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МІҚ-14бас, МҰМ-35бас, ЖЫЛКЫ-1бас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14МІҚ*11,5= 161 35МҰМ*2,3=80,5 1Ж*13,8=13,8 161+80,5+13,8=255,3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Тегентаев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Тертюбаев Даулетжан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МІҚ-28бас, МҰМ-29бас,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28МІҚ*11,5= 322 29МҰМ*2,3= 66,7 322+66,7=388,7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Тинибаев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МІҚ-8бас, МҰМ-23бас, ЖЫЛКЫ-15бас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8МІҚ*11,5= 92 23МҰМ*2,3= 52,9 15Ж*13,8=207 92+52,9+207=351,9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Токпаков Ертай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МІҚ-13бас, МҰМ-18бас,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13МІҚ*11,5=149,5 18МҰМ*2,3=41,4 149,5+41,4=190,9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Токпаков 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МҰМ-20бас,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20МҰМ*2,3=46 23+46=69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Толкынбеков Марат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Тургамбаев Мурат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Туруспекова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МІҚ-8бас, ЖЫЛКЫ-10бас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8МІҚ*11,5=92 10Ж*13,8= 138 92+138=230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Туткабаев Талгатбек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МІҚ-117бас, ЖЫЛКЫ-24бас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117МІҚ*11,5= 1345,5 24Ж*13,8=331,2 1345,5+331,2=1676,7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Укибаев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Умирбаева Анар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МІҚ-126бас, МҰМ-16бас, ЖЫЛКЫ-1бас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126МІҚ*11,5=1449 16МҰМ*2,3=36,8 1Ж*13,8=13,8 1449+36,8+13,8=1499,6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Федеров Евгений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Филатова Любовь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МІҚ-267бас, МҰМ-16бас, ЖЫЛКЫ-3бас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267МІҚ*11,5=3070,5 16МҰМ*2,3=36,8 3Ж*13,8=41,4 3070,5+36,8+41,4=3148,7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3134,7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Хусайнов Ержан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МІҚ*11,5=126,5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Чернаева Галина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МҰМ-12бас,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12МҰМ*2,3=27,6 23+27,6=50,6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Шаров Ережеп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МІҚ-2бас, МҰМ-38бас, ЖЫЛКЫ-7бас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2МІҚ*11,5=23 38МҰМ*2,3=87,4 7Ж*13,8=96,6 23+87,4+96,6=207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Шаров Ондырыс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МІҚ-16бас, МҰМ-1бас, ЖЫЛКЫ-15бас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16МІҚ*11,5=184 1МҰМ*2,3=2,3 15Ж*13,8=207 184+2,3+207=393,3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Шетиев Бектемис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МІҚ-5бас,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5МІҚ*11,5= 57,5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Ширипов Еспол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МІҚ-4бас, МҰМ-11бас,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4МІҚ*11,5=46 11МҰМ*2,3=25,3 46+25,3=71,3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Шкодина Нина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МІҚ-4бас, МҰМ-5бас,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4МІҚ*11,5= 46 5МҰМ*2,3= 11,5 46+11,5=57,5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округ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56 908,9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47 049,4</w:t>
            </w:r>
          </w:p>
        </w:tc>
      </w:tr>
    </w:tbl>
    <w:bookmarkStart w:name="z490" w:id="376"/>
    <w:p>
      <w:pPr>
        <w:spacing w:after="0"/>
        <w:ind w:left="0"/>
        <w:jc w:val="both"/>
      </w:pPr>
      <w:r>
        <w:rPr>
          <w:rFonts w:ascii="Times New Roman"/>
          <w:b w:val="false"/>
          <w:i w:val="false"/>
          <w:color w:val="000000"/>
          <w:sz w:val="28"/>
        </w:rPr>
        <w:t>
      Ескертпе: Екіаша ауылдық округінде 116 шаруа қожалығына тиесілі 14 283 гектар жайылым жері бар. Осы шаруа қожалықтарда барлығы: 2945 бас іріқара малы, 4078 бас ұсақ мүйізді мал, 990 бас жылқы бар. Мал басына шаққанда қажетті жайылым көлемі –56 908,9 гектар құрайды. Қосымша керек жайылым жер көлемі – 42 625,9 гектар артық 4423,5 гектар жайлым жерді пайдаланады.</w:t>
      </w:r>
    </w:p>
    <w:bookmarkEnd w:id="376"/>
    <w:bookmarkStart w:name="z491" w:id="377"/>
    <w:p>
      <w:pPr>
        <w:spacing w:after="0"/>
        <w:ind w:left="0"/>
        <w:jc w:val="both"/>
      </w:pPr>
      <w:r>
        <w:rPr>
          <w:rFonts w:ascii="Times New Roman"/>
          <w:b w:val="false"/>
          <w:i w:val="false"/>
          <w:color w:val="000000"/>
          <w:sz w:val="28"/>
        </w:rPr>
        <w:t xml:space="preserve">
      </w:t>
      </w:r>
    </w:p>
    <w:bookmarkEnd w:id="377"/>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2" w:id="378"/>
    <w:p>
      <w:pPr>
        <w:spacing w:after="0"/>
        <w:ind w:left="0"/>
        <w:jc w:val="both"/>
      </w:pPr>
      <w:r>
        <w:rPr>
          <w:rFonts w:ascii="Times New Roman"/>
          <w:b w:val="false"/>
          <w:i w:val="false"/>
          <w:color w:val="000000"/>
          <w:sz w:val="28"/>
        </w:rPr>
        <w:t xml:space="preserve">
      </w:t>
      </w:r>
    </w:p>
    <w:bookmarkEnd w:id="378"/>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3" w:id="379"/>
    <w:p>
      <w:pPr>
        <w:spacing w:after="0"/>
        <w:ind w:left="0"/>
        <w:jc w:val="both"/>
      </w:pPr>
      <w:r>
        <w:rPr>
          <w:rFonts w:ascii="Times New Roman"/>
          <w:b w:val="false"/>
          <w:i w:val="false"/>
          <w:color w:val="000000"/>
          <w:sz w:val="28"/>
        </w:rPr>
        <w:t xml:space="preserve">
      </w:t>
      </w:r>
    </w:p>
    <w:bookmarkEnd w:id="379"/>
    <w:p>
      <w:pPr>
        <w:spacing w:after="0"/>
        <w:ind w:left="0"/>
        <w:jc w:val="both"/>
      </w:pPr>
      <w:r>
        <w:drawing>
          <wp:inline distT="0" distB="0" distL="0" distR="0">
            <wp:extent cx="78105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4" w:id="380"/>
    <w:p>
      <w:pPr>
        <w:spacing w:after="0"/>
        <w:ind w:left="0"/>
        <w:jc w:val="both"/>
      </w:pPr>
      <w:r>
        <w:rPr>
          <w:rFonts w:ascii="Times New Roman"/>
          <w:b w:val="false"/>
          <w:i w:val="false"/>
          <w:color w:val="000000"/>
          <w:sz w:val="28"/>
        </w:rPr>
        <w:t xml:space="preserve">
      </w:t>
      </w:r>
    </w:p>
    <w:bookmarkEnd w:id="380"/>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5" w:id="381"/>
    <w:p>
      <w:pPr>
        <w:spacing w:after="0"/>
        <w:ind w:left="0"/>
        <w:jc w:val="left"/>
      </w:pPr>
      <w:r>
        <w:rPr>
          <w:rFonts w:ascii="Times New Roman"/>
          <w:b/>
          <w:i w:val="false"/>
          <w:color w:val="000000"/>
        </w:rPr>
        <w:t xml:space="preserve"> Екіаша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82"/>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382"/>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айының ІI-ші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айының III-ші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83"/>
          <w:p>
            <w:pPr>
              <w:spacing w:after="20"/>
              <w:ind w:left="20"/>
              <w:jc w:val="both"/>
            </w:pPr>
            <w:r>
              <w:rPr>
                <w:rFonts w:ascii="Times New Roman"/>
                <w:b w:val="false"/>
                <w:i w:val="false"/>
                <w:color w:val="000000"/>
                <w:sz w:val="20"/>
              </w:rPr>
              <w:t>
Мамыр айының II –ші</w:t>
            </w:r>
          </w:p>
          <w:bookmarkEnd w:id="383"/>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84"/>
          <w:p>
            <w:pPr>
              <w:spacing w:after="20"/>
              <w:ind w:left="20"/>
              <w:jc w:val="both"/>
            </w:pPr>
            <w:r>
              <w:rPr>
                <w:rFonts w:ascii="Times New Roman"/>
                <w:b w:val="false"/>
                <w:i w:val="false"/>
                <w:color w:val="000000"/>
                <w:sz w:val="20"/>
              </w:rPr>
              <w:t>
Қазан айының II-ші</w:t>
            </w:r>
          </w:p>
          <w:bookmarkEnd w:id="384"/>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385"/>
          <w:p>
            <w:pPr>
              <w:spacing w:after="20"/>
              <w:ind w:left="20"/>
              <w:jc w:val="both"/>
            </w:pPr>
            <w:r>
              <w:rPr>
                <w:rFonts w:ascii="Times New Roman"/>
                <w:b w:val="false"/>
                <w:i w:val="false"/>
                <w:color w:val="000000"/>
                <w:sz w:val="20"/>
              </w:rPr>
              <w:t>
Қараша айының III-ші</w:t>
            </w:r>
          </w:p>
          <w:bookmarkEnd w:id="385"/>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386"/>
          <w:p>
            <w:pPr>
              <w:spacing w:after="20"/>
              <w:ind w:left="20"/>
              <w:jc w:val="both"/>
            </w:pPr>
            <w:r>
              <w:rPr>
                <w:rFonts w:ascii="Times New Roman"/>
                <w:b w:val="false"/>
                <w:i w:val="false"/>
                <w:color w:val="000000"/>
                <w:sz w:val="20"/>
              </w:rPr>
              <w:t>
Наурыз айының II-ші</w:t>
            </w:r>
          </w:p>
          <w:bookmarkEnd w:id="386"/>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айының IІ-ші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айының III-ші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387"/>
          <w:p>
            <w:pPr>
              <w:spacing w:after="20"/>
              <w:ind w:left="20"/>
              <w:jc w:val="both"/>
            </w:pPr>
            <w:r>
              <w:rPr>
                <w:rFonts w:ascii="Times New Roman"/>
                <w:b w:val="false"/>
                <w:i w:val="false"/>
                <w:color w:val="000000"/>
                <w:sz w:val="20"/>
              </w:rPr>
              <w:t>
Мамыр</w:t>
            </w:r>
          </w:p>
          <w:bookmarkEnd w:id="387"/>
          <w:p>
            <w:pPr>
              <w:spacing w:after="20"/>
              <w:ind w:left="20"/>
              <w:jc w:val="both"/>
            </w:pPr>
            <w:r>
              <w:rPr>
                <w:rFonts w:ascii="Times New Roman"/>
                <w:b w:val="false"/>
                <w:i w:val="false"/>
                <w:color w:val="000000"/>
                <w:sz w:val="20"/>
              </w:rPr>
              <w:t>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88"/>
          <w:p>
            <w:pPr>
              <w:spacing w:after="20"/>
              <w:ind w:left="20"/>
              <w:jc w:val="both"/>
            </w:pPr>
            <w:r>
              <w:rPr>
                <w:rFonts w:ascii="Times New Roman"/>
                <w:b w:val="false"/>
                <w:i w:val="false"/>
                <w:color w:val="000000"/>
                <w:sz w:val="20"/>
              </w:rPr>
              <w:t>
Қазан</w:t>
            </w:r>
          </w:p>
          <w:bookmarkEnd w:id="388"/>
          <w:p>
            <w:pPr>
              <w:spacing w:after="20"/>
              <w:ind w:left="20"/>
              <w:jc w:val="both"/>
            </w:pPr>
            <w:r>
              <w:rPr>
                <w:rFonts w:ascii="Times New Roman"/>
                <w:b w:val="false"/>
                <w:i w:val="false"/>
                <w:color w:val="000000"/>
                <w:sz w:val="20"/>
              </w:rPr>
              <w:t>
айының II-ші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389"/>
          <w:p>
            <w:pPr>
              <w:spacing w:after="20"/>
              <w:ind w:left="20"/>
              <w:jc w:val="both"/>
            </w:pPr>
            <w:r>
              <w:rPr>
                <w:rFonts w:ascii="Times New Roman"/>
                <w:b w:val="false"/>
                <w:i w:val="false"/>
                <w:color w:val="000000"/>
                <w:sz w:val="20"/>
              </w:rPr>
              <w:t>
Қараша</w:t>
            </w:r>
          </w:p>
          <w:bookmarkEnd w:id="389"/>
          <w:p>
            <w:pPr>
              <w:spacing w:after="20"/>
              <w:ind w:left="20"/>
              <w:jc w:val="both"/>
            </w:pPr>
            <w:r>
              <w:rPr>
                <w:rFonts w:ascii="Times New Roman"/>
                <w:b w:val="false"/>
                <w:i w:val="false"/>
                <w:color w:val="000000"/>
                <w:sz w:val="20"/>
              </w:rPr>
              <w:t>
айының III –ші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390"/>
          <w:p>
            <w:pPr>
              <w:spacing w:after="20"/>
              <w:ind w:left="20"/>
              <w:jc w:val="both"/>
            </w:pPr>
            <w:r>
              <w:rPr>
                <w:rFonts w:ascii="Times New Roman"/>
                <w:b w:val="false"/>
                <w:i w:val="false"/>
                <w:color w:val="000000"/>
                <w:sz w:val="20"/>
              </w:rPr>
              <w:t>
Наурыз</w:t>
            </w:r>
          </w:p>
          <w:bookmarkEnd w:id="390"/>
          <w:p>
            <w:pPr>
              <w:spacing w:after="20"/>
              <w:ind w:left="20"/>
              <w:jc w:val="both"/>
            </w:pPr>
            <w:r>
              <w:rPr>
                <w:rFonts w:ascii="Times New Roman"/>
                <w:b w:val="false"/>
                <w:i w:val="false"/>
                <w:color w:val="000000"/>
                <w:sz w:val="20"/>
              </w:rPr>
              <w:t>
айының II-ші он 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 Екіаша ауылдық округінің жайылымдарды пайдалану жоспарына 7-1 қосымша</w:t>
            </w:r>
          </w:p>
        </w:tc>
      </w:tr>
    </w:tbl>
    <w:bookmarkStart w:name="z506" w:id="391"/>
    <w:p>
      <w:pPr>
        <w:spacing w:after="0"/>
        <w:ind w:left="0"/>
        <w:jc w:val="left"/>
      </w:pPr>
      <w:r>
        <w:rPr>
          <w:rFonts w:ascii="Times New Roman"/>
          <w:b/>
          <w:i w:val="false"/>
          <w:color w:val="000000"/>
        </w:rPr>
        <w:t xml:space="preserve"> Жергілікті жағдайлар мен ерекшеліктеріне қарай жеке қосалқы шаруашылықтарды ауылшаруашылық малдарын жоюға халықтың қажеттілігін қамтамасыз ету үшінқажетті жайылымдардың сыртқы және ішкі шекаралары мен аумақтары көрсетілген Сарқан ауданы, Екіаша ауылдық округінің картасы</w:t>
      </w:r>
    </w:p>
    <w:bookmarkEnd w:id="391"/>
    <w:bookmarkStart w:name="z507" w:id="392"/>
    <w:p>
      <w:pPr>
        <w:spacing w:after="0"/>
        <w:ind w:left="0"/>
        <w:jc w:val="both"/>
      </w:pPr>
      <w:r>
        <w:rPr>
          <w:rFonts w:ascii="Times New Roman"/>
          <w:b w:val="false"/>
          <w:i w:val="false"/>
          <w:color w:val="000000"/>
          <w:sz w:val="28"/>
        </w:rPr>
        <w:t xml:space="preserve">
      </w:t>
      </w:r>
    </w:p>
    <w:bookmarkEnd w:id="392"/>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6 қосымша</w:t>
            </w:r>
          </w:p>
        </w:tc>
      </w:tr>
    </w:tbl>
    <w:bookmarkStart w:name="z509" w:id="393"/>
    <w:p>
      <w:pPr>
        <w:spacing w:after="0"/>
        <w:ind w:left="0"/>
        <w:jc w:val="left"/>
      </w:pPr>
      <w:r>
        <w:rPr>
          <w:rFonts w:ascii="Times New Roman"/>
          <w:b/>
          <w:i w:val="false"/>
          <w:color w:val="000000"/>
        </w:rPr>
        <w:t xml:space="preserve"> Қарабөгет ауылдық округіндегі жайылымдарды басқару және оларды пайдалану жөніндегі 2023-2024 жылдарға арналған жоспар</w:t>
      </w:r>
    </w:p>
    <w:bookmarkEnd w:id="393"/>
    <w:bookmarkStart w:name="z510" w:id="39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94"/>
    <w:bookmarkStart w:name="z511" w:id="395"/>
    <w:p>
      <w:pPr>
        <w:spacing w:after="0"/>
        <w:ind w:left="0"/>
        <w:jc w:val="both"/>
      </w:pPr>
      <w:r>
        <w:rPr>
          <w:rFonts w:ascii="Times New Roman"/>
          <w:b w:val="false"/>
          <w:i w:val="false"/>
          <w:color w:val="000000"/>
          <w:sz w:val="28"/>
        </w:rPr>
        <w:t>
      2) жайылым айналымдарының қолайлы схемасы;</w:t>
      </w:r>
    </w:p>
    <w:bookmarkEnd w:id="395"/>
    <w:bookmarkStart w:name="z512" w:id="396"/>
    <w:p>
      <w:pPr>
        <w:spacing w:after="0"/>
        <w:ind w:left="0"/>
        <w:jc w:val="both"/>
      </w:pPr>
      <w:r>
        <w:rPr>
          <w:rFonts w:ascii="Times New Roman"/>
          <w:b w:val="false"/>
          <w:i w:val="false"/>
          <w:color w:val="000000"/>
          <w:sz w:val="28"/>
        </w:rPr>
        <w:t>
      3) 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396"/>
    <w:bookmarkStart w:name="z513" w:id="39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397"/>
    <w:bookmarkStart w:name="z514" w:id="39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98"/>
    <w:bookmarkStart w:name="z515" w:id="399"/>
    <w:p>
      <w:pPr>
        <w:spacing w:after="0"/>
        <w:ind w:left="0"/>
        <w:jc w:val="both"/>
      </w:pPr>
      <w:r>
        <w:rPr>
          <w:rFonts w:ascii="Times New Roman"/>
          <w:b w:val="false"/>
          <w:i w:val="false"/>
          <w:color w:val="000000"/>
          <w:sz w:val="28"/>
        </w:rPr>
        <w:t>
      6) Қарабөгет ауылдық округінің (бұдан әрі –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99"/>
    <w:bookmarkStart w:name="z516" w:id="40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00"/>
    <w:bookmarkStart w:name="z517" w:id="401"/>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аумақтары көрсетілген картасы.</w:t>
      </w:r>
    </w:p>
    <w:bookmarkEnd w:id="401"/>
    <w:bookmarkStart w:name="z518" w:id="402"/>
    <w:p>
      <w:pPr>
        <w:spacing w:after="0"/>
        <w:ind w:left="0"/>
        <w:jc w:val="both"/>
      </w:pPr>
      <w:r>
        <w:rPr>
          <w:rFonts w:ascii="Times New Roman"/>
          <w:b w:val="false"/>
          <w:i w:val="false"/>
          <w:color w:val="000000"/>
          <w:sz w:val="28"/>
        </w:rPr>
        <w:t xml:space="preserve">
      Қарабөгет ауылдық округінің әкімшілік орталығы - Қарабөгет ауылы. Қарабөгет ауылдық округінің жері екі учаскеден тұрады: негізгі және Бақрай. </w:t>
      </w:r>
    </w:p>
    <w:bookmarkEnd w:id="402"/>
    <w:bookmarkStart w:name="z519" w:id="403"/>
    <w:p>
      <w:pPr>
        <w:spacing w:after="0"/>
        <w:ind w:left="0"/>
        <w:jc w:val="both"/>
      </w:pPr>
      <w:r>
        <w:rPr>
          <w:rFonts w:ascii="Times New Roman"/>
          <w:b w:val="false"/>
          <w:i w:val="false"/>
          <w:color w:val="000000"/>
          <w:sz w:val="28"/>
        </w:rPr>
        <w:t>
      Қарабөгет ауылдық округінің негізгі учаскесінің солтүстігі мен шығысында Алакөл ауданының жерлерімен, оңтүстік - шығысында Черкасск ауылдық округінің жерлерімен, оңтүстігінде Қойлық ауылдық округінің жерлерімен, оңтүстік - батысында Бақалы ауылдық округінің жерлерімен шектеседі.</w:t>
      </w:r>
    </w:p>
    <w:bookmarkEnd w:id="403"/>
    <w:bookmarkStart w:name="z520" w:id="404"/>
    <w:p>
      <w:pPr>
        <w:spacing w:after="0"/>
        <w:ind w:left="0"/>
        <w:jc w:val="both"/>
      </w:pPr>
      <w:r>
        <w:rPr>
          <w:rFonts w:ascii="Times New Roman"/>
          <w:b w:val="false"/>
          <w:i w:val="false"/>
          <w:color w:val="000000"/>
          <w:sz w:val="28"/>
        </w:rPr>
        <w:t>
      Бақырай учаскесінің солтүстік бөлігіндегі жерлері Алакөл ауданының жерлерімен; шығысында, оңтүстік-шығысында Черкасск ауылдық округінің жерлерімен; оңтүстік-батысында - Амангелді және Черкасск ауылдық округтерінің жерлерімен шектеседі.</w:t>
      </w:r>
    </w:p>
    <w:bookmarkEnd w:id="404"/>
    <w:bookmarkStart w:name="z521" w:id="405"/>
    <w:p>
      <w:pPr>
        <w:spacing w:after="0"/>
        <w:ind w:left="0"/>
        <w:jc w:val="both"/>
      </w:pPr>
      <w:r>
        <w:rPr>
          <w:rFonts w:ascii="Times New Roman"/>
          <w:b w:val="false"/>
          <w:i w:val="false"/>
          <w:color w:val="000000"/>
          <w:sz w:val="28"/>
        </w:rPr>
        <w:t>
      Округ аумағының жалпы ауданы 33440 гектар құрады, оның ішінде негізгі учаскенің ауданы 18069 гектар, Бакрай учаскесінің ауданы 15371 гектар. Кадастрлық кварталдар 24-263-008, 24-263-009, 24-263-010, 24-263-011, 24-263-012, 24-263-013, 24-263-080.</w:t>
      </w:r>
    </w:p>
    <w:bookmarkEnd w:id="405"/>
    <w:bookmarkStart w:name="z522" w:id="406"/>
    <w:p>
      <w:pPr>
        <w:spacing w:after="0"/>
        <w:ind w:left="0"/>
        <w:jc w:val="both"/>
      </w:pPr>
      <w:r>
        <w:rPr>
          <w:rFonts w:ascii="Times New Roman"/>
          <w:b w:val="false"/>
          <w:i w:val="false"/>
          <w:color w:val="000000"/>
          <w:sz w:val="28"/>
        </w:rPr>
        <w:t xml:space="preserve">
      Зерттеу шегінде Қарабөгет ауылдық округінің аумағы 33 440 гектар. </w:t>
      </w:r>
    </w:p>
    <w:bookmarkEnd w:id="406"/>
    <w:bookmarkStart w:name="z523" w:id="407"/>
    <w:p>
      <w:pPr>
        <w:spacing w:after="0"/>
        <w:ind w:left="0"/>
        <w:jc w:val="both"/>
      </w:pPr>
      <w:r>
        <w:rPr>
          <w:rFonts w:ascii="Times New Roman"/>
          <w:b w:val="false"/>
          <w:i w:val="false"/>
          <w:color w:val="000000"/>
          <w:sz w:val="28"/>
        </w:rPr>
        <w:t xml:space="preserve">
      оның ішінде: ауыл шаруашылығы алқаптары – 32 142 гектар, </w:t>
      </w:r>
    </w:p>
    <w:bookmarkEnd w:id="407"/>
    <w:bookmarkStart w:name="z524" w:id="408"/>
    <w:p>
      <w:pPr>
        <w:spacing w:after="0"/>
        <w:ind w:left="0"/>
        <w:jc w:val="both"/>
      </w:pPr>
      <w:r>
        <w:rPr>
          <w:rFonts w:ascii="Times New Roman"/>
          <w:b w:val="false"/>
          <w:i w:val="false"/>
          <w:color w:val="000000"/>
          <w:sz w:val="28"/>
        </w:rPr>
        <w:t xml:space="preserve">
      -басқа алқаптары – 1 298 гектар, </w:t>
      </w:r>
    </w:p>
    <w:bookmarkEnd w:id="408"/>
    <w:bookmarkStart w:name="z525" w:id="409"/>
    <w:p>
      <w:pPr>
        <w:spacing w:after="0"/>
        <w:ind w:left="0"/>
        <w:jc w:val="both"/>
      </w:pPr>
      <w:r>
        <w:rPr>
          <w:rFonts w:ascii="Times New Roman"/>
          <w:b w:val="false"/>
          <w:i w:val="false"/>
          <w:color w:val="000000"/>
          <w:sz w:val="28"/>
        </w:rPr>
        <w:t xml:space="preserve">
      -жайылымдар – 25 811 гектар, </w:t>
      </w:r>
    </w:p>
    <w:bookmarkEnd w:id="409"/>
    <w:bookmarkStart w:name="z526" w:id="410"/>
    <w:p>
      <w:pPr>
        <w:spacing w:after="0"/>
        <w:ind w:left="0"/>
        <w:jc w:val="both"/>
      </w:pPr>
      <w:r>
        <w:rPr>
          <w:rFonts w:ascii="Times New Roman"/>
          <w:b w:val="false"/>
          <w:i w:val="false"/>
          <w:color w:val="000000"/>
          <w:sz w:val="28"/>
        </w:rPr>
        <w:t xml:space="preserve">
      -шабындықтар - 888 гектар, </w:t>
      </w:r>
    </w:p>
    <w:bookmarkEnd w:id="410"/>
    <w:bookmarkStart w:name="z527" w:id="411"/>
    <w:p>
      <w:pPr>
        <w:spacing w:after="0"/>
        <w:ind w:left="0"/>
        <w:jc w:val="both"/>
      </w:pPr>
      <w:r>
        <w:rPr>
          <w:rFonts w:ascii="Times New Roman"/>
          <w:b w:val="false"/>
          <w:i w:val="false"/>
          <w:color w:val="000000"/>
          <w:sz w:val="28"/>
        </w:rPr>
        <w:t xml:space="preserve">
      -егістік жерлер – 5 370 гектар, </w:t>
      </w:r>
    </w:p>
    <w:bookmarkEnd w:id="411"/>
    <w:bookmarkStart w:name="z528" w:id="412"/>
    <w:p>
      <w:pPr>
        <w:spacing w:after="0"/>
        <w:ind w:left="0"/>
        <w:jc w:val="both"/>
      </w:pPr>
      <w:r>
        <w:rPr>
          <w:rFonts w:ascii="Times New Roman"/>
          <w:b w:val="false"/>
          <w:i w:val="false"/>
          <w:color w:val="000000"/>
          <w:sz w:val="28"/>
        </w:rPr>
        <w:t xml:space="preserve">
      -бақшалар - 37 гектар, </w:t>
      </w:r>
    </w:p>
    <w:bookmarkEnd w:id="412"/>
    <w:bookmarkStart w:name="z529" w:id="413"/>
    <w:p>
      <w:pPr>
        <w:spacing w:after="0"/>
        <w:ind w:left="0"/>
        <w:jc w:val="both"/>
      </w:pPr>
      <w:r>
        <w:rPr>
          <w:rFonts w:ascii="Times New Roman"/>
          <w:b w:val="false"/>
          <w:i w:val="false"/>
          <w:color w:val="000000"/>
          <w:sz w:val="28"/>
        </w:rPr>
        <w:t>
      -көп жылдық алма бақ жерлер – 36 гектар.</w:t>
      </w:r>
    </w:p>
    <w:bookmarkEnd w:id="413"/>
    <w:bookmarkStart w:name="z530" w:id="414"/>
    <w:p>
      <w:pPr>
        <w:spacing w:after="0"/>
        <w:ind w:left="0"/>
        <w:jc w:val="both"/>
      </w:pPr>
      <w:r>
        <w:rPr>
          <w:rFonts w:ascii="Times New Roman"/>
          <w:b w:val="false"/>
          <w:i w:val="false"/>
          <w:color w:val="000000"/>
          <w:sz w:val="28"/>
        </w:rPr>
        <w:t>
      Негізгі учаскенің солтүстік шығыс шекарасы бойымен Лепсі өзені өтеді. Оңтүстік бөлігі толығымен жыртылған. Даланың орталық және солтүстік - батыс бөліктерінде дақтар ұсақ қырлы құмды алқаптар кездеседі. Бақрай учаскесі Лепсі өзенінің оң жақ жағалауында ағысты бойлай орналасқан. Оңтүстіктен солтүстікке қарай биіктіктің абсолюттік белгілері 510-дан 480 см - ге дейін төмендейді.</w:t>
      </w:r>
    </w:p>
    <w:bookmarkEnd w:id="414"/>
    <w:bookmarkStart w:name="z531" w:id="415"/>
    <w:p>
      <w:pPr>
        <w:spacing w:after="0"/>
        <w:ind w:left="0"/>
        <w:jc w:val="both"/>
      </w:pPr>
      <w:r>
        <w:rPr>
          <w:rFonts w:ascii="Times New Roman"/>
          <w:b w:val="false"/>
          <w:i w:val="false"/>
          <w:color w:val="000000"/>
          <w:sz w:val="28"/>
        </w:rPr>
        <w:t>
      Негізгі учаскенің аумағы жақсы дамыған гидрографиялық желісі бар, бірақ мұнда өзендер сусыз, олардың ең ірісі Лепсі және Черкасск бұлағы. Оларда тұрақты ағын бар. Атмосфералық жауын - шашынмен және таудан келетін жер асты суларымен қоректенеді. Бұл өзендердің ағысы Лепсі өзенінен егістікті суландыру үшін су жеткізетін суару каналдарынан толықтырылады.</w:t>
      </w:r>
    </w:p>
    <w:bookmarkEnd w:id="415"/>
    <w:bookmarkStart w:name="z532" w:id="416"/>
    <w:p>
      <w:pPr>
        <w:spacing w:after="0"/>
        <w:ind w:left="0"/>
        <w:jc w:val="both"/>
      </w:pPr>
      <w:r>
        <w:rPr>
          <w:rFonts w:ascii="Times New Roman"/>
          <w:b w:val="false"/>
          <w:i w:val="false"/>
          <w:color w:val="000000"/>
          <w:sz w:val="28"/>
        </w:rPr>
        <w:t>
      Бақрай учаскесі Лепсі өзенінің ағысынан сәл төмен, оң жағалауда орналасқан. Бұл учаскедегі қамыс өсімдіктері бар өзен жайылмасы оңтүстік -батыс шекарада тар жолақпен берілген. Одан әрі учаскенің тереңдігіне құмдардың ашық Солтүстік және ұсақ буграларында ксерофитті дақылдар мен жусандар басым болады.</w:t>
      </w:r>
    </w:p>
    <w:bookmarkEnd w:id="416"/>
    <w:bookmarkStart w:name="z533" w:id="417"/>
    <w:p>
      <w:pPr>
        <w:spacing w:after="0"/>
        <w:ind w:left="0"/>
        <w:jc w:val="both"/>
      </w:pPr>
      <w:r>
        <w:rPr>
          <w:rFonts w:ascii="Times New Roman"/>
          <w:b w:val="false"/>
          <w:i w:val="false"/>
          <w:color w:val="000000"/>
          <w:sz w:val="28"/>
        </w:rPr>
        <w:t>
      Қарабөгет ауылдық округі бойынша геобатаникалық тексеру кезінде ауыл шаруашылығы малдарын қамтамасыз ету үшін барлығы 25 811 гектар жайылым жер бар. Оның ішінде Қарабөгет ауылдық округі бойынша шаруа қожалықтарының жайылым алаңы - 21617 гектар құрайды. 2 шаруа қожалығына тиесілі жекеменшік жер көлемі – 20 гектар. Жергілікті халықтың мұқтаждығы үшін ауыл шаруашылығы жануарларының аналық (сауын) басына – 1314,5 гектар жайлым жер қарастырылған. Ал қалған – 2859,5 гектар аудан қорындағы жерлер есебінде. Жайылымдық азықтардың қоры жайылымдық кезеніңде 200-210 күн ұзақтығымен пайдаланады.</w:t>
      </w:r>
    </w:p>
    <w:bookmarkEnd w:id="417"/>
    <w:bookmarkStart w:name="z534" w:id="418"/>
    <w:p>
      <w:pPr>
        <w:spacing w:after="0"/>
        <w:ind w:left="0"/>
        <w:jc w:val="both"/>
      </w:pPr>
      <w:r>
        <w:rPr>
          <w:rFonts w:ascii="Times New Roman"/>
          <w:b w:val="false"/>
          <w:i w:val="false"/>
          <w:color w:val="000000"/>
          <w:sz w:val="28"/>
        </w:rPr>
        <w:t>
      Жайылымдардың ішінде пайдалану маусымдылығы бойынша көктемгі –жазғы дақылдар–25357 гектар (98,2%) басым. Көктемгі-жазғы-күзгі жайылымдардың азықтық қоры 157 806 центнер құрғақ массаны немесе 101 371 центнер азықтық бірлікті құрайды.</w:t>
      </w:r>
    </w:p>
    <w:bookmarkEnd w:id="418"/>
    <w:bookmarkStart w:name="z535" w:id="419"/>
    <w:p>
      <w:pPr>
        <w:spacing w:after="0"/>
        <w:ind w:left="0"/>
        <w:jc w:val="both"/>
      </w:pPr>
      <w:r>
        <w:rPr>
          <w:rFonts w:ascii="Times New Roman"/>
          <w:b w:val="false"/>
          <w:i w:val="false"/>
          <w:color w:val="000000"/>
          <w:sz w:val="28"/>
        </w:rPr>
        <w:t>
      Күзгі жайылымдар 454 гектар (1,8%) жерді алып жатыр. Күзгі жайылымдардың азықтық қоры 2127 центнер құрғақ массаны немесе 1387 центнер азықтық бірлікті құрайды.</w:t>
      </w:r>
    </w:p>
    <w:bookmarkEnd w:id="419"/>
    <w:bookmarkStart w:name="z536" w:id="420"/>
    <w:p>
      <w:pPr>
        <w:spacing w:after="0"/>
        <w:ind w:left="0"/>
        <w:jc w:val="both"/>
      </w:pPr>
      <w:r>
        <w:rPr>
          <w:rFonts w:ascii="Times New Roman"/>
          <w:b w:val="false"/>
          <w:i w:val="false"/>
          <w:color w:val="000000"/>
          <w:sz w:val="28"/>
        </w:rPr>
        <w:t>
      Жалпы жайылым алаңы 25 811 гектар таза жайылымға 14 032 гектар (54,4%), бұталармен өскен 1 156 га (4,5%), тесілген 5 689 гектар (22,0%), тозған (сынған) – 4 934 гектар (19,1%) келеді.</w:t>
      </w:r>
    </w:p>
    <w:bookmarkEnd w:id="420"/>
    <w:bookmarkStart w:name="z537" w:id="421"/>
    <w:p>
      <w:pPr>
        <w:spacing w:after="0"/>
        <w:ind w:left="0"/>
        <w:jc w:val="both"/>
      </w:pPr>
      <w:r>
        <w:rPr>
          <w:rFonts w:ascii="Times New Roman"/>
          <w:b w:val="false"/>
          <w:i w:val="false"/>
          <w:color w:val="000000"/>
          <w:sz w:val="28"/>
        </w:rPr>
        <w:t>
      2023 жылдың 1 қаңтарына Қарабөгет ауылында (халықтың жеке ауласы және ЖШС, ШҚ) ірі қара мал саны – 2866 бас, оның ішінде аналық мал – 926 бас, ұсақ мүйізді мал – 6187 бас, жылқы саны -1434 бас.</w:t>
      </w:r>
    </w:p>
    <w:bookmarkEnd w:id="421"/>
    <w:bookmarkStart w:name="z538" w:id="422"/>
    <w:p>
      <w:pPr>
        <w:spacing w:after="0"/>
        <w:ind w:left="0"/>
        <w:jc w:val="both"/>
      </w:pPr>
      <w:r>
        <w:rPr>
          <w:rFonts w:ascii="Times New Roman"/>
          <w:b w:val="false"/>
          <w:i w:val="false"/>
          <w:color w:val="000000"/>
          <w:sz w:val="28"/>
        </w:rPr>
        <w:t xml:space="preserve">
      Еркін ауылында: Ірі қара мал саны - 134 бас, оның ішінде аналық мал саны – 70 бас, ұсақ мүйізді мал басы - 613 бас, жылқы саны – 178 бас. </w:t>
      </w:r>
    </w:p>
    <w:bookmarkEnd w:id="422"/>
    <w:bookmarkStart w:name="z539" w:id="423"/>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(Қарабөгет ауылы, Еркін ауылы) ауыл шаруашылығы жануарларының аналық (сауын) – 996 мал басын ұстау үшін – 1314,5 гектар берілген. Жүктеме бойынша ІҚМ – 10,5 гектар /бас, ҰММ – 2,1 гектар/бас, жылқы – 12,6 гектар/бас.</w:t>
      </w:r>
    </w:p>
    <w:bookmarkEnd w:id="423"/>
    <w:bookmarkStart w:name="z540" w:id="424"/>
    <w:p>
      <w:pPr>
        <w:spacing w:after="0"/>
        <w:ind w:left="0"/>
        <w:jc w:val="both"/>
      </w:pPr>
      <w:r>
        <w:rPr>
          <w:rFonts w:ascii="Times New Roman"/>
          <w:b w:val="false"/>
          <w:i w:val="false"/>
          <w:color w:val="000000"/>
          <w:sz w:val="28"/>
        </w:rPr>
        <w:t>
      Қарабөгет ауылдық округінің негізгі жер учаскесінде 44 шаруа қожалығына тиесілі 21617 гектар жайылым жері бар. Осы шаруа қожалықтарда барлығы: 1450 бас ірі қара малы, 2780 бас ұсақ мүйізді мал, 2178 бас жылқы. Мал басына шаққанда қажетті жайылым көлемі - 26 888,8 гектарды құрайды. Артық 4203,7 гектар жайлым жер пайдаланылады.</w:t>
      </w:r>
    </w:p>
    <w:bookmarkEnd w:id="424"/>
    <w:bookmarkStart w:name="z541" w:id="425"/>
    <w:p>
      <w:pPr>
        <w:spacing w:after="0"/>
        <w:ind w:left="0"/>
        <w:jc w:val="both"/>
      </w:pPr>
      <w:r>
        <w:rPr>
          <w:rFonts w:ascii="Times New Roman"/>
          <w:b w:val="false"/>
          <w:i w:val="false"/>
          <w:color w:val="000000"/>
          <w:sz w:val="28"/>
        </w:rPr>
        <w:t>
      Қарабөгет ауылдық округі бойынша жеке меншік 2 шаруа қожалығында 20 га жайлым жер бар. Ондағы мал саны – 500 Қажетті жайлым көлемі – 1050 гектар.</w:t>
      </w:r>
    </w:p>
    <w:bookmarkEnd w:id="425"/>
    <w:bookmarkStart w:name="z542" w:id="426"/>
    <w:p>
      <w:pPr>
        <w:spacing w:after="0"/>
        <w:ind w:left="0"/>
        <w:jc w:val="both"/>
      </w:pPr>
      <w:r>
        <w:rPr>
          <w:rFonts w:ascii="Times New Roman"/>
          <w:b w:val="false"/>
          <w:i w:val="false"/>
          <w:color w:val="000000"/>
          <w:sz w:val="28"/>
        </w:rPr>
        <w:t>
      Қарабөгет ауылдық округі бойынша 9 шахталық құдықтар бар.</w:t>
      </w:r>
    </w:p>
    <w:bookmarkEnd w:id="426"/>
    <w:bookmarkStart w:name="z543" w:id="427"/>
    <w:p>
      <w:pPr>
        <w:spacing w:after="0"/>
        <w:ind w:left="0"/>
        <w:jc w:val="both"/>
      </w:pPr>
      <w:r>
        <w:rPr>
          <w:rFonts w:ascii="Times New Roman"/>
          <w:b w:val="false"/>
          <w:i w:val="false"/>
          <w:color w:val="000000"/>
          <w:sz w:val="28"/>
        </w:rPr>
        <w:t xml:space="preserve">
      Жайылымдық жерлерге деген қажеттілік жерді мемлекет мұқтажы үшін сатып алу арқылы қанағаттандырылуы керек. </w:t>
      </w:r>
    </w:p>
    <w:bookmarkEnd w:id="427"/>
    <w:bookmarkStart w:name="z544" w:id="428"/>
    <w:p>
      <w:pPr>
        <w:spacing w:after="0"/>
        <w:ind w:left="0"/>
        <w:jc w:val="both"/>
      </w:pPr>
      <w:r>
        <w:rPr>
          <w:rFonts w:ascii="Times New Roman"/>
          <w:b w:val="false"/>
          <w:i w:val="false"/>
          <w:color w:val="000000"/>
          <w:sz w:val="28"/>
        </w:rPr>
        <w:t>
      Жайылымдарды негізгі пайдаланушылар ауыл тұрғындары болып табылады.</w:t>
      </w:r>
    </w:p>
    <w:bookmarkEnd w:id="428"/>
    <w:bookmarkStart w:name="z545" w:id="429"/>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429"/>
    <w:bookmarkStart w:name="z546" w:id="430"/>
    <w:p>
      <w:pPr>
        <w:spacing w:after="0"/>
        <w:ind w:left="0"/>
        <w:jc w:val="both"/>
      </w:pPr>
      <w:r>
        <w:rPr>
          <w:rFonts w:ascii="Times New Roman"/>
          <w:b w:val="false"/>
          <w:i w:val="false"/>
          <w:color w:val="000000"/>
          <w:sz w:val="28"/>
        </w:rPr>
        <w:t>
      Қарабөгет ауылдық округінде ветеринариялық –санитарлық объектілер әрекет етеді. Оның ішінде 1 мал қорымы, 1 ветеринариялық пункт, 1 сібір ошағы, 1 ірі қара малын қолдан ұрықтандыру пункті бар.</w:t>
      </w:r>
    </w:p>
    <w:bookmarkEnd w:id="430"/>
    <w:bookmarkStart w:name="z547" w:id="431"/>
    <w:p>
      <w:pPr>
        <w:spacing w:after="0"/>
        <w:ind w:left="0"/>
        <w:jc w:val="both"/>
      </w:pPr>
      <w:r>
        <w:rPr>
          <w:rFonts w:ascii="Times New Roman"/>
          <w:b w:val="false"/>
          <w:i w:val="false"/>
          <w:color w:val="000000"/>
          <w:sz w:val="28"/>
        </w:rPr>
        <w:t>
      Ауылдық округте малды айдап өту орындары заңды түрде қарастырылмаған. Жұмыстар жүргізілуде.</w:t>
      </w:r>
    </w:p>
    <w:bookmarkEnd w:id="431"/>
    <w:bookmarkStart w:name="z548" w:id="432"/>
    <w:p>
      <w:pPr>
        <w:spacing w:after="0"/>
        <w:ind w:left="0"/>
        <w:jc w:val="left"/>
      </w:pPr>
      <w:r>
        <w:rPr>
          <w:rFonts w:ascii="Times New Roman"/>
          <w:b/>
          <w:i w:val="false"/>
          <w:color w:val="000000"/>
        </w:rPr>
        <w:t xml:space="preserve"> Жер учаскелерінің меншік иелері</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Рахымберлинов Талгат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Карсыбаев Тлевгазы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r>
    </w:tbl>
    <w:bookmarkStart w:name="z549" w:id="433"/>
    <w:p>
      <w:pPr>
        <w:spacing w:after="0"/>
        <w:ind w:left="0"/>
        <w:jc w:val="both"/>
      </w:pPr>
      <w:r>
        <w:rPr>
          <w:rFonts w:ascii="Times New Roman"/>
          <w:b w:val="false"/>
          <w:i w:val="false"/>
          <w:color w:val="000000"/>
          <w:sz w:val="28"/>
        </w:rPr>
        <w:t>
      Аббревиатуралардың таратылып жазылуы: ІҚМ – ірі қара мал; МҰМ – ұсақ мүйізді мал, ш/қ- шаруа қожалық</w:t>
      </w:r>
    </w:p>
    <w:bookmarkEnd w:id="433"/>
    <w:bookmarkStart w:name="z550" w:id="434"/>
    <w:p>
      <w:pPr>
        <w:spacing w:after="0"/>
        <w:ind w:left="0"/>
        <w:jc w:val="left"/>
      </w:pPr>
      <w:r>
        <w:rPr>
          <w:rFonts w:ascii="Times New Roman"/>
          <w:b/>
          <w:i w:val="false"/>
          <w:color w:val="000000"/>
        </w:rPr>
        <w:t xml:space="preserve"> Қарабөгет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Бекшетаев Турар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- 25 бас, ҰММ- 10бас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25ІҚМ*10,5 га =262,5га, 10 ҰММ * 2,1 га =21га, 262,5+21 =283,5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Кулмухамбетов Асхат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- 159бас , жылқы -158бас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35"/>
          <w:p>
            <w:pPr>
              <w:spacing w:after="20"/>
              <w:ind w:left="20"/>
              <w:jc w:val="both"/>
            </w:pPr>
            <w:r>
              <w:rPr>
                <w:rFonts w:ascii="Times New Roman"/>
                <w:b w:val="false"/>
                <w:i w:val="false"/>
                <w:color w:val="000000"/>
                <w:sz w:val="20"/>
              </w:rPr>
              <w:t>
159 ІҚМ*10,5га =1669,5га,</w:t>
            </w:r>
          </w:p>
          <w:bookmarkEnd w:id="435"/>
          <w:p>
            <w:pPr>
              <w:spacing w:after="20"/>
              <w:ind w:left="20"/>
              <w:jc w:val="both"/>
            </w:pPr>
            <w:r>
              <w:rPr>
                <w:rFonts w:ascii="Times New Roman"/>
                <w:b w:val="false"/>
                <w:i w:val="false"/>
                <w:color w:val="000000"/>
                <w:sz w:val="20"/>
              </w:rPr>
              <w:t>
164 Ж * 12,6га = 1990,8 га 1669,5+1990,8=3660,3га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Ализбаев Токтар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ІҚМ*10,5га =136,5га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Алмас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- 9бас , ҰММ -38бас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8ІҚМ*10,5 га =84га, 29 ҰММ * 2,1 га =60,9га, 84+60,9 =144,9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 бас,ҰММ -29 бас (Қойлық ауылының ТЖ базасында тіркелді)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Молдажанов Серикжан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4ІҚМ*10,5га = 42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Нурбек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36"/>
          <w:p>
            <w:pPr>
              <w:spacing w:after="20"/>
              <w:ind w:left="20"/>
              <w:jc w:val="both"/>
            </w:pPr>
            <w:r>
              <w:rPr>
                <w:rFonts w:ascii="Times New Roman"/>
                <w:b w:val="false"/>
                <w:i w:val="false"/>
                <w:color w:val="000000"/>
                <w:sz w:val="20"/>
              </w:rPr>
              <w:t>
8ІҚМ*10,5 га =84 га, 34 ҰММ * 2,1 га =71,4 га,</w:t>
            </w:r>
          </w:p>
          <w:bookmarkEnd w:id="436"/>
          <w:p>
            <w:pPr>
              <w:spacing w:after="20"/>
              <w:ind w:left="20"/>
              <w:jc w:val="both"/>
            </w:pPr>
            <w:r>
              <w:rPr>
                <w:rFonts w:ascii="Times New Roman"/>
                <w:b w:val="false"/>
                <w:i w:val="false"/>
                <w:color w:val="000000"/>
                <w:sz w:val="20"/>
              </w:rPr>
              <w:t>
84+71,4= 155,4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 бас, ҰММ -34 бас, (Қойлық ауылының ТЖ базасында тіркелді)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Баймолдин Асет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-2бас, жылқы - 2бас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2ІҚМ*10,5га = 21 га, 2 Ж* 12,6 га = 25,2 га 21+25,2 =46,2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Дюсюпова Рая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 Нубарак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-42 бас, ҰММ - 41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42ІҚМ*10,5га = 441 га, 41 ҰММ* 12,6 га = 86,1 га 441+86,1 =527,1га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Бекасым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-209бас, ҰММ - 200 бас, жылқы - 482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37"/>
          <w:p>
            <w:pPr>
              <w:spacing w:after="20"/>
              <w:ind w:left="20"/>
              <w:jc w:val="both"/>
            </w:pPr>
            <w:r>
              <w:rPr>
                <w:rFonts w:ascii="Times New Roman"/>
                <w:b w:val="false"/>
                <w:i w:val="false"/>
                <w:color w:val="000000"/>
                <w:sz w:val="20"/>
              </w:rPr>
              <w:t>
209 ІҚМ*10,5 га =2194,5 га,</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200 ҰММ * 2,1 га =420 га,</w:t>
            </w:r>
          </w:p>
          <w:p>
            <w:pPr>
              <w:spacing w:after="20"/>
              <w:ind w:left="20"/>
              <w:jc w:val="both"/>
            </w:pPr>
            <w:r>
              <w:rPr>
                <w:rFonts w:ascii="Times New Roman"/>
                <w:b w:val="false"/>
                <w:i w:val="false"/>
                <w:color w:val="000000"/>
                <w:sz w:val="20"/>
              </w:rPr>
              <w:t>
482 Ж *12,6га =6073,2га 2194,5+420+6073,2= 8687,7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Нысанкулов Мейремжан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ІҚМ*10,5 га = 21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Суракбаев Нурсултан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ІҚМ*10,5га =42га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Торегелды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- 7бас,ҰММ - 27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ІҚМ*10,5 га = 73,5 га, 27ҰММ * 2,1 га = 56,7 73,5+56,7 =130,2га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Нурахмет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ІҚМ*10,5га = 220,5га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Унербеков Сырым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 бас, ҰММ -14 бас, жылқы -1бас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38"/>
          <w:p>
            <w:pPr>
              <w:spacing w:after="20"/>
              <w:ind w:left="20"/>
              <w:jc w:val="both"/>
            </w:pPr>
            <w:r>
              <w:rPr>
                <w:rFonts w:ascii="Times New Roman"/>
                <w:b w:val="false"/>
                <w:i w:val="false"/>
                <w:color w:val="000000"/>
                <w:sz w:val="20"/>
              </w:rPr>
              <w:t>
8 ІҚМ*10,5га = 84 га, 14 ҰММ * 2,1 га =29,4 га,</w:t>
            </w:r>
          </w:p>
          <w:bookmarkEnd w:id="438"/>
          <w:p>
            <w:pPr>
              <w:spacing w:after="20"/>
              <w:ind w:left="20"/>
              <w:jc w:val="both"/>
            </w:pPr>
            <w:r>
              <w:rPr>
                <w:rFonts w:ascii="Times New Roman"/>
                <w:b w:val="false"/>
                <w:i w:val="false"/>
                <w:color w:val="000000"/>
                <w:sz w:val="20"/>
              </w:rPr>
              <w:t>
1Ж * 12,6 га =12,6 га 84+29,4+12,6= 126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Балтабек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-171бас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171ІҚМ*10,5га =1795,5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Ауельбеков Дауренбек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-224 бас жылқы -100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439"/>
          <w:p>
            <w:pPr>
              <w:spacing w:after="20"/>
              <w:ind w:left="20"/>
              <w:jc w:val="both"/>
            </w:pPr>
            <w:r>
              <w:rPr>
                <w:rFonts w:ascii="Times New Roman"/>
                <w:b w:val="false"/>
                <w:i w:val="false"/>
                <w:color w:val="000000"/>
                <w:sz w:val="20"/>
              </w:rPr>
              <w:t xml:space="preserve">
224 ІҚМ*10,5га =2352 га, </w:t>
            </w:r>
          </w:p>
          <w:bookmarkEnd w:id="439"/>
          <w:p>
            <w:pPr>
              <w:spacing w:after="20"/>
              <w:ind w:left="20"/>
              <w:jc w:val="both"/>
            </w:pPr>
            <w:r>
              <w:rPr>
                <w:rFonts w:ascii="Times New Roman"/>
                <w:b w:val="false"/>
                <w:i w:val="false"/>
                <w:color w:val="000000"/>
                <w:sz w:val="20"/>
              </w:rPr>
              <w:t>
100 Ж * 12,6 га =1260 га 2352+1260 = 3612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Крыкбаев Серикбол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 бас, ҰММ - 29бас, жылқы - 23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40"/>
          <w:p>
            <w:pPr>
              <w:spacing w:after="20"/>
              <w:ind w:left="20"/>
              <w:jc w:val="both"/>
            </w:pPr>
            <w:r>
              <w:rPr>
                <w:rFonts w:ascii="Times New Roman"/>
                <w:b w:val="false"/>
                <w:i w:val="false"/>
                <w:color w:val="000000"/>
                <w:sz w:val="20"/>
              </w:rPr>
              <w:t>
17 ІҚМ*10,5 га =178,5 га,</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29 ҰММ * 2,1 га =60,9 га,</w:t>
            </w:r>
          </w:p>
          <w:p>
            <w:pPr>
              <w:spacing w:after="20"/>
              <w:ind w:left="20"/>
              <w:jc w:val="both"/>
            </w:pPr>
            <w:r>
              <w:rPr>
                <w:rFonts w:ascii="Times New Roman"/>
                <w:b w:val="false"/>
                <w:i w:val="false"/>
                <w:color w:val="000000"/>
                <w:sz w:val="20"/>
              </w:rPr>
              <w:t>
23 Ж * 12,6га = 289,8га 178,5+60,9+289,8=529,2га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Айтахунова Рысалды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жылқы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ІҚМ*10,5 га =10,5 га, 6 Ж * 12,6га = 75,6га 10,5+75,6= 86,1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Тулеубаев Адилжан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-35бас, ҰММ - 563 бас, жылқы - 43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41"/>
          <w:p>
            <w:pPr>
              <w:spacing w:after="20"/>
              <w:ind w:left="20"/>
              <w:jc w:val="both"/>
            </w:pPr>
            <w:r>
              <w:rPr>
                <w:rFonts w:ascii="Times New Roman"/>
                <w:b w:val="false"/>
                <w:i w:val="false"/>
                <w:color w:val="000000"/>
                <w:sz w:val="20"/>
              </w:rPr>
              <w:t>
35 ІҚМ*10,5 га =367,5га, 563 ҰММ * 2,1 га =1182,3 га,</w:t>
            </w:r>
          </w:p>
          <w:bookmarkEnd w:id="441"/>
          <w:p>
            <w:pPr>
              <w:spacing w:after="20"/>
              <w:ind w:left="20"/>
              <w:jc w:val="both"/>
            </w:pPr>
            <w:r>
              <w:rPr>
                <w:rFonts w:ascii="Times New Roman"/>
                <w:b w:val="false"/>
                <w:i w:val="false"/>
                <w:color w:val="000000"/>
                <w:sz w:val="20"/>
              </w:rPr>
              <w:t>
43 Ж * 12,6 га =541,8 га 367,5+1182,3+541,8 =2091,6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Кайрат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ІҚМ*10,5 га =52,5га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Иманберлинов Байангали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ҰММ * 2,1 га = 23,1га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-11бас, (Сарқан қаласының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Жакашбаев Хусайын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 бас, жылқы - 12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42"/>
          <w:p>
            <w:pPr>
              <w:spacing w:after="20"/>
              <w:ind w:left="20"/>
              <w:jc w:val="both"/>
            </w:pPr>
            <w:r>
              <w:rPr>
                <w:rFonts w:ascii="Times New Roman"/>
                <w:b w:val="false"/>
                <w:i w:val="false"/>
                <w:color w:val="000000"/>
                <w:sz w:val="20"/>
              </w:rPr>
              <w:t>
13 ІҚМ*10,5 га =136,5 га,</w:t>
            </w:r>
          </w:p>
          <w:bookmarkEnd w:id="442"/>
          <w:p>
            <w:pPr>
              <w:spacing w:after="20"/>
              <w:ind w:left="20"/>
              <w:jc w:val="both"/>
            </w:pPr>
            <w:r>
              <w:rPr>
                <w:rFonts w:ascii="Times New Roman"/>
                <w:b w:val="false"/>
                <w:i w:val="false"/>
                <w:color w:val="000000"/>
                <w:sz w:val="20"/>
              </w:rPr>
              <w:t>
12 Ж * 12,6 га = 151,2га 136,5+151,2 =287,7га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Ожаров Марат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-689 бас жылқы - 175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43"/>
          <w:p>
            <w:pPr>
              <w:spacing w:after="20"/>
              <w:ind w:left="20"/>
              <w:jc w:val="both"/>
            </w:pPr>
            <w:r>
              <w:rPr>
                <w:rFonts w:ascii="Times New Roman"/>
                <w:b w:val="false"/>
                <w:i w:val="false"/>
                <w:color w:val="000000"/>
                <w:sz w:val="20"/>
              </w:rPr>
              <w:t>
689ҰММ * 2,1га =1446,9га</w:t>
            </w:r>
          </w:p>
          <w:bookmarkEnd w:id="443"/>
          <w:p>
            <w:pPr>
              <w:spacing w:after="20"/>
              <w:ind w:left="20"/>
              <w:jc w:val="both"/>
            </w:pPr>
            <w:r>
              <w:rPr>
                <w:rFonts w:ascii="Times New Roman"/>
                <w:b w:val="false"/>
                <w:i w:val="false"/>
                <w:color w:val="000000"/>
                <w:sz w:val="20"/>
              </w:rPr>
              <w:t>
175 Ж * 12,6 га = 2205 га 1446,9+2205= 3651,9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Рысалды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ІҚМ*10,5 га =105га,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-10бас, (Сарқан қаласының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Мырзаханов Азат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-80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ҰММ * 2,1 га =168га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Кабанбаев Арман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ІҚМ*10,5га = 31,5га, 11ҰММ * 2,1 га = 23,1га, 31,5+23,1=54,6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Сыбанбаев Болат (Сыбанбаева Даурен)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 бас, жылқы - 30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11ІҚМ*10,5га =115,5 га, 30 Ж * 12,6 га = 378га 115,5+378=493,5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Айткалиев Саят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-73 бас, ҰММ - 16 бас жылқы - 6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44"/>
          <w:p>
            <w:pPr>
              <w:spacing w:after="20"/>
              <w:ind w:left="20"/>
              <w:jc w:val="both"/>
            </w:pPr>
            <w:r>
              <w:rPr>
                <w:rFonts w:ascii="Times New Roman"/>
                <w:b w:val="false"/>
                <w:i w:val="false"/>
                <w:color w:val="000000"/>
                <w:sz w:val="20"/>
              </w:rPr>
              <w:t xml:space="preserve">
73 ІҚМ*10,5 га = 766,5 га, </w:t>
            </w:r>
          </w:p>
          <w:bookmarkEnd w:id="444"/>
          <w:p>
            <w:pPr>
              <w:spacing w:after="20"/>
              <w:ind w:left="20"/>
              <w:jc w:val="both"/>
            </w:pPr>
            <w:r>
              <w:rPr>
                <w:rFonts w:ascii="Times New Roman"/>
                <w:b w:val="false"/>
                <w:i w:val="false"/>
                <w:color w:val="000000"/>
                <w:sz w:val="20"/>
              </w:rPr>
              <w:t>
16ҰММ * 2,1 га = 33,6га, 6 Ж * 12,6 га =75,6 га 766,5+33,6+75,6= 875,7га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Кабдолдин Айдос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 бас, ҰММ - 48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45"/>
          <w:p>
            <w:pPr>
              <w:spacing w:after="20"/>
              <w:ind w:left="20"/>
              <w:jc w:val="both"/>
            </w:pPr>
            <w:r>
              <w:rPr>
                <w:rFonts w:ascii="Times New Roman"/>
                <w:b w:val="false"/>
                <w:i w:val="false"/>
                <w:color w:val="000000"/>
                <w:sz w:val="20"/>
              </w:rPr>
              <w:t>
12 ІҚМ*10,5га = 126га, 48ҰММ * 2,1 га = 100,8га,</w:t>
            </w:r>
          </w:p>
          <w:bookmarkEnd w:id="445"/>
          <w:p>
            <w:pPr>
              <w:spacing w:after="20"/>
              <w:ind w:left="20"/>
              <w:jc w:val="both"/>
            </w:pPr>
            <w:r>
              <w:rPr>
                <w:rFonts w:ascii="Times New Roman"/>
                <w:b w:val="false"/>
                <w:i w:val="false"/>
                <w:color w:val="000000"/>
                <w:sz w:val="20"/>
              </w:rPr>
              <w:t>
126+100,8 =226,8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Назар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 ҰММ - 11бас , жылқы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ІҚМ*10,5 га =42га, 11 ҰММ * 2,1 га =23,1га, 7 Ж * 12,6 га = 88,2 га 42+23,1+88,2=153,3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Баймолдин Аймуханбет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-57бас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ІҚМ*10,5 га =598,5га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Букешов Сагатбек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ҰММ - 10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ІҚМ*10,5 га = 10,5 га, 7 ҰММ * 2,1 га =21 га, 10,5+21= 31,5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Жанымханов Маулетхан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 бас, ҰММ -65бас,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46"/>
          <w:p>
            <w:pPr>
              <w:spacing w:after="20"/>
              <w:ind w:left="20"/>
              <w:jc w:val="both"/>
            </w:pPr>
            <w:r>
              <w:rPr>
                <w:rFonts w:ascii="Times New Roman"/>
                <w:b w:val="false"/>
                <w:i w:val="false"/>
                <w:color w:val="000000"/>
                <w:sz w:val="20"/>
              </w:rPr>
              <w:t>
4 ІҚМ*10,5 га = 42га, 65 ҰММ * 2,1га =136,5 га,</w:t>
            </w:r>
          </w:p>
          <w:bookmarkEnd w:id="446"/>
          <w:p>
            <w:pPr>
              <w:spacing w:after="20"/>
              <w:ind w:left="20"/>
              <w:jc w:val="both"/>
            </w:pPr>
            <w:r>
              <w:rPr>
                <w:rFonts w:ascii="Times New Roman"/>
                <w:b w:val="false"/>
                <w:i w:val="false"/>
                <w:color w:val="000000"/>
                <w:sz w:val="20"/>
              </w:rPr>
              <w:t>
1 Ж * 12,6 га = 12,6 га 42+136,5+12,6 = 191,1га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Жумагельдина Айтжамал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- 3 бас жылқы - 4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3ІҚМ*10,5 га =31,5га, 3ҰММ * 2,1 га =6,3га, 4 Ж * 12,6 га = 50,4 га 31,5+6,3+50,4 = 88,2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Омирсерик Нурбол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жылқы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1ІҚМ*10,5 га =10,5 га, 40Ж * 12,6 га =504 га 10,5+504=514,5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Мамбетбаев Мухаметшарип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ІҚМ*10,5 га =42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Мырзанов Сейдуали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- 160 бас, ҰММ -16 бас, жылқы - 228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47"/>
          <w:p>
            <w:pPr>
              <w:spacing w:after="20"/>
              <w:ind w:left="20"/>
              <w:jc w:val="both"/>
            </w:pPr>
            <w:r>
              <w:rPr>
                <w:rFonts w:ascii="Times New Roman"/>
                <w:b w:val="false"/>
                <w:i w:val="false"/>
                <w:color w:val="000000"/>
                <w:sz w:val="20"/>
              </w:rPr>
              <w:t>
160 ІҚМ*10,5га = 1680 га,</w:t>
            </w:r>
          </w:p>
          <w:bookmarkEnd w:id="447"/>
          <w:p>
            <w:pPr>
              <w:spacing w:after="20"/>
              <w:ind w:left="20"/>
              <w:jc w:val="both"/>
            </w:pPr>
            <w:r>
              <w:rPr>
                <w:rFonts w:ascii="Times New Roman"/>
                <w:b w:val="false"/>
                <w:i w:val="false"/>
                <w:color w:val="000000"/>
                <w:sz w:val="20"/>
              </w:rPr>
              <w:t>
16 ҰММ * 2,1 га = 33,6 га, 228Ж * 12,6 га =2872,8 га 1680+12,6+2872,8 = 4586,4га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Тазабеков Серикболат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- 7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ІҚМ*10,5 га = 73,5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Исимбеков Мухамбек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ІҚМ*10,5 га =52,5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Уйымхан Мукият(Шамерхан Жумабек)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- 12бас, жылқы -3бас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12ІҚМ*10,5 га =126 га, 3 Ж * 12,6 га =37,8га 126+12,6=163,8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Ерікұлы Әсет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- 1бас, жылқы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1ІҚМ*10,5 га =10,5 га, 5 Ж * 12,6 га =63 га 10,5+63=73,5га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Мамбетбаев Бауржан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ІҚМ*10,5 га =31,5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34 876,8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27913,2</w:t>
            </w:r>
          </w:p>
        </w:tc>
        <w:tc>
          <w:tcPr>
            <w:tcW w:w="0" w:type="auto"/>
            <w:vMerge/>
            <w:tcBorders>
              <w:top w:val="nil"/>
              <w:left w:val="single" w:color="cfcfcf" w:sz="5"/>
              <w:bottom w:val="single" w:color="cfcfcf" w:sz="5"/>
              <w:right w:val="single" w:color="cfcfcf" w:sz="5"/>
            </w:tcBorders>
          </w:tcPr>
          <w:p/>
        </w:tc>
      </w:tr>
    </w:tbl>
    <w:bookmarkStart w:name="z566" w:id="448"/>
    <w:p>
      <w:pPr>
        <w:spacing w:after="0"/>
        <w:ind w:left="0"/>
        <w:jc w:val="left"/>
      </w:pPr>
      <w:r>
        <w:rPr>
          <w:rFonts w:ascii="Times New Roman"/>
          <w:b/>
          <w:i w:val="false"/>
          <w:color w:val="000000"/>
        </w:rPr>
        <w:t xml:space="preserve"> Бақрай учаскесі</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Турысбеков Кайрат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- 46 бас , ҰММ - 873 бас, жылқы -247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46ІҚМ*10,5 га = 483 га, 873 ҰММ * 2,1 га =1833,3га, 247 Ж * 12,6 га = 3112,2га 483+1833,3+3112,2 =5428,5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- 46 бас , ҰММ -873 бас, жылқы -247 бас (Бақалы ауылының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Есимханов Манат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258Ж *12,6 га =3250,8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- 258 бас (Черкасск ауылының ТЖ базасында тіркелді)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Рахымберлинов Талгат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Карсыбаев Тлевгазы (Мәдібаев Шыңғыс Қайсаұлы)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55ІҚМ*10,5 га =577,5 га, 297Ж *12,6 га =3742,2 га 577,5+3742,2=4319,7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- 55 бас , жылқы -297 бас (Алакөл ауданы Көлбай ауылында ТЖ базасында тіркелді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Куйеубаева Дамеш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 *12,6 га =630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-50 бас (Бақалы ауылының ТЖ базасында тіркелді)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 Рив"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-31 092,5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Қарабөгет ауылдық округінде 49 шаруа қожалығына тиесілі 21617 гектар жайылым жері бар. Осы шаруа қожалықтарда барлығы:1450 бас ірі қара малы, 2780бас ұсақ мүйізді мал, 2178 бас жылқы. Мал басына шаққанда қажетті жайылым көлемі – 48505,8 гектар құрайды. Қосымша керек жайылым жер көлемі - 31092,5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7" w:id="449"/>
    <w:p>
      <w:pPr>
        <w:spacing w:after="0"/>
        <w:ind w:left="0"/>
        <w:jc w:val="both"/>
      </w:pPr>
      <w:r>
        <w:rPr>
          <w:rFonts w:ascii="Times New Roman"/>
          <w:b w:val="false"/>
          <w:i w:val="false"/>
          <w:color w:val="000000"/>
          <w:sz w:val="28"/>
        </w:rPr>
        <w:t xml:space="preserve">
      </w:t>
      </w:r>
    </w:p>
    <w:bookmarkEnd w:id="449"/>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8" w:id="450"/>
    <w:p>
      <w:pPr>
        <w:spacing w:after="0"/>
        <w:ind w:left="0"/>
        <w:jc w:val="left"/>
      </w:pPr>
      <w:r>
        <w:rPr>
          <w:rFonts w:ascii="Times New Roman"/>
          <w:b/>
          <w:i w:val="false"/>
          <w:color w:val="000000"/>
        </w:rPr>
        <w:t xml:space="preserve"> Қарабөгет ауылдық округ бойынша елдімекендер бөлінісінде мүйізді ірі қара аналық (сауын) мал басын орналастыру үшін жайылымдарды бөлу</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 w:id="451"/>
    <w:p>
      <w:pPr>
        <w:spacing w:after="0"/>
        <w:ind w:left="0"/>
        <w:jc w:val="both"/>
      </w:pPr>
      <w:r>
        <w:rPr>
          <w:rFonts w:ascii="Times New Roman"/>
          <w:b w:val="false"/>
          <w:i w:val="false"/>
          <w:color w:val="000000"/>
          <w:sz w:val="28"/>
        </w:rPr>
        <w:t xml:space="preserve">
      </w:t>
      </w:r>
    </w:p>
    <w:bookmarkEnd w:id="451"/>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0" w:id="452"/>
    <w:p>
      <w:pPr>
        <w:spacing w:after="0"/>
        <w:ind w:left="0"/>
        <w:jc w:val="both"/>
      </w:pPr>
      <w:r>
        <w:rPr>
          <w:rFonts w:ascii="Times New Roman"/>
          <w:b w:val="false"/>
          <w:i w:val="false"/>
          <w:color w:val="000000"/>
          <w:sz w:val="28"/>
        </w:rPr>
        <w:t xml:space="preserve">
      </w:t>
      </w:r>
    </w:p>
    <w:bookmarkEnd w:id="452"/>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1" w:id="453"/>
    <w:p>
      <w:pPr>
        <w:spacing w:after="0"/>
        <w:ind w:left="0"/>
        <w:jc w:val="both"/>
      </w:pPr>
      <w:r>
        <w:rPr>
          <w:rFonts w:ascii="Times New Roman"/>
          <w:b w:val="false"/>
          <w:i w:val="false"/>
          <w:color w:val="000000"/>
          <w:sz w:val="28"/>
        </w:rPr>
        <w:t xml:space="preserve">
      </w:t>
      </w:r>
    </w:p>
    <w:bookmarkEnd w:id="453"/>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2" w:id="454"/>
    <w:p>
      <w:pPr>
        <w:spacing w:after="0"/>
        <w:ind w:left="0"/>
        <w:jc w:val="both"/>
      </w:pPr>
      <w:r>
        <w:rPr>
          <w:rFonts w:ascii="Times New Roman"/>
          <w:b w:val="false"/>
          <w:i w:val="false"/>
          <w:color w:val="000000"/>
          <w:sz w:val="28"/>
        </w:rPr>
        <w:t xml:space="preserve">
      </w:t>
      </w:r>
    </w:p>
    <w:bookmarkEnd w:id="454"/>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3" w:id="455"/>
    <w:p>
      <w:pPr>
        <w:spacing w:after="0"/>
        <w:ind w:left="0"/>
        <w:jc w:val="both"/>
      </w:pPr>
      <w:r>
        <w:rPr>
          <w:rFonts w:ascii="Times New Roman"/>
          <w:b w:val="false"/>
          <w:i w:val="false"/>
          <w:color w:val="000000"/>
          <w:sz w:val="28"/>
        </w:rPr>
        <w:t xml:space="preserve">
      </w:t>
      </w:r>
    </w:p>
    <w:bookmarkEnd w:id="455"/>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4" w:id="456"/>
    <w:p>
      <w:pPr>
        <w:spacing w:after="0"/>
        <w:ind w:left="0"/>
        <w:jc w:val="left"/>
      </w:pPr>
      <w:r>
        <w:rPr>
          <w:rFonts w:ascii="Times New Roman"/>
          <w:b/>
          <w:i w:val="false"/>
          <w:color w:val="000000"/>
        </w:rPr>
        <w:t xml:space="preserve"> Қарабөгет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57"/>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457"/>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458"/>
          <w:p>
            <w:pPr>
              <w:spacing w:after="20"/>
              <w:ind w:left="20"/>
              <w:jc w:val="both"/>
            </w:pPr>
            <w:r>
              <w:rPr>
                <w:rFonts w:ascii="Times New Roman"/>
                <w:b w:val="false"/>
                <w:i w:val="false"/>
                <w:color w:val="000000"/>
                <w:sz w:val="20"/>
              </w:rPr>
              <w:t>
Наурыз</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459"/>
          <w:p>
            <w:pPr>
              <w:spacing w:after="20"/>
              <w:ind w:left="20"/>
              <w:jc w:val="both"/>
            </w:pPr>
            <w:r>
              <w:rPr>
                <w:rFonts w:ascii="Times New Roman"/>
                <w:b w:val="false"/>
                <w:i w:val="false"/>
                <w:color w:val="000000"/>
                <w:sz w:val="20"/>
              </w:rPr>
              <w:t>
Мамыр</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460"/>
          <w:p>
            <w:pPr>
              <w:spacing w:after="20"/>
              <w:ind w:left="20"/>
              <w:jc w:val="both"/>
            </w:pPr>
            <w:r>
              <w:rPr>
                <w:rFonts w:ascii="Times New Roman"/>
                <w:b w:val="false"/>
                <w:i w:val="false"/>
                <w:color w:val="000000"/>
                <w:sz w:val="20"/>
              </w:rPr>
              <w:t>
Қазан</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61"/>
          <w:p>
            <w:pPr>
              <w:spacing w:after="20"/>
              <w:ind w:left="20"/>
              <w:jc w:val="both"/>
            </w:pPr>
            <w:r>
              <w:rPr>
                <w:rFonts w:ascii="Times New Roman"/>
                <w:b w:val="false"/>
                <w:i w:val="false"/>
                <w:color w:val="000000"/>
                <w:sz w:val="20"/>
              </w:rPr>
              <w:t>
Қараша</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62"/>
          <w:p>
            <w:pPr>
              <w:spacing w:after="20"/>
              <w:ind w:left="20"/>
              <w:jc w:val="both"/>
            </w:pPr>
            <w:r>
              <w:rPr>
                <w:rFonts w:ascii="Times New Roman"/>
                <w:b w:val="false"/>
                <w:i w:val="false"/>
                <w:color w:val="000000"/>
                <w:sz w:val="20"/>
              </w:rPr>
              <w:t>
Наурыз</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463"/>
          <w:p>
            <w:pPr>
              <w:spacing w:after="20"/>
              <w:ind w:left="20"/>
              <w:jc w:val="both"/>
            </w:pPr>
            <w:r>
              <w:rPr>
                <w:rFonts w:ascii="Times New Roman"/>
                <w:b w:val="false"/>
                <w:i w:val="false"/>
                <w:color w:val="000000"/>
                <w:sz w:val="20"/>
              </w:rPr>
              <w:t>
Мамыр</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64"/>
          <w:p>
            <w:pPr>
              <w:spacing w:after="20"/>
              <w:ind w:left="20"/>
              <w:jc w:val="both"/>
            </w:pPr>
            <w:r>
              <w:rPr>
                <w:rFonts w:ascii="Times New Roman"/>
                <w:b w:val="false"/>
                <w:i w:val="false"/>
                <w:color w:val="000000"/>
                <w:sz w:val="20"/>
              </w:rPr>
              <w:t>
Қазан</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465"/>
          <w:p>
            <w:pPr>
              <w:spacing w:after="20"/>
              <w:ind w:left="20"/>
              <w:jc w:val="both"/>
            </w:pPr>
            <w:r>
              <w:rPr>
                <w:rFonts w:ascii="Times New Roman"/>
                <w:b w:val="false"/>
                <w:i w:val="false"/>
                <w:color w:val="000000"/>
                <w:sz w:val="20"/>
              </w:rPr>
              <w:t>
Қараша</w:t>
            </w:r>
          </w:p>
          <w:bookmarkEnd w:id="46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616" w:id="466"/>
    <w:p>
      <w:pPr>
        <w:spacing w:after="0"/>
        <w:ind w:left="0"/>
        <w:jc w:val="both"/>
      </w:pPr>
      <w:r>
        <w:rPr>
          <w:rFonts w:ascii="Times New Roman"/>
          <w:b w:val="false"/>
          <w:i w:val="false"/>
          <w:color w:val="000000"/>
          <w:sz w:val="28"/>
        </w:rPr>
        <w:t xml:space="preserve">
      </w:t>
      </w:r>
    </w:p>
    <w:bookmarkEnd w:id="46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7 қосымша</w:t>
            </w:r>
          </w:p>
        </w:tc>
      </w:tr>
    </w:tbl>
    <w:bookmarkStart w:name="z618" w:id="467"/>
    <w:p>
      <w:pPr>
        <w:spacing w:after="0"/>
        <w:ind w:left="0"/>
        <w:jc w:val="left"/>
      </w:pPr>
      <w:r>
        <w:rPr>
          <w:rFonts w:ascii="Times New Roman"/>
          <w:b/>
          <w:i w:val="false"/>
          <w:color w:val="000000"/>
        </w:rPr>
        <w:t xml:space="preserve"> Қарашыған ауылдық округіндегі жайылымдарды басқару және оларды пайдалану жөніндегі 2023-2024 жылдарға арналған жоспар</w:t>
      </w:r>
    </w:p>
    <w:bookmarkEnd w:id="467"/>
    <w:bookmarkStart w:name="z619" w:id="46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68"/>
    <w:bookmarkStart w:name="z620" w:id="469"/>
    <w:p>
      <w:pPr>
        <w:spacing w:after="0"/>
        <w:ind w:left="0"/>
        <w:jc w:val="both"/>
      </w:pPr>
      <w:r>
        <w:rPr>
          <w:rFonts w:ascii="Times New Roman"/>
          <w:b w:val="false"/>
          <w:i w:val="false"/>
          <w:color w:val="000000"/>
          <w:sz w:val="28"/>
        </w:rPr>
        <w:t>
      2) жайылым айналымдарының қолайлы схемасы;</w:t>
      </w:r>
    </w:p>
    <w:bookmarkEnd w:id="469"/>
    <w:bookmarkStart w:name="z621" w:id="470"/>
    <w:p>
      <w:pPr>
        <w:spacing w:after="0"/>
        <w:ind w:left="0"/>
        <w:jc w:val="both"/>
      </w:pPr>
      <w:r>
        <w:rPr>
          <w:rFonts w:ascii="Times New Roman"/>
          <w:b w:val="false"/>
          <w:i w:val="false"/>
          <w:color w:val="000000"/>
          <w:sz w:val="28"/>
        </w:rPr>
        <w:t>
      3) 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470"/>
    <w:bookmarkStart w:name="z622" w:id="47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471"/>
    <w:bookmarkStart w:name="z623" w:id="472"/>
    <w:p>
      <w:pPr>
        <w:spacing w:after="0"/>
        <w:ind w:left="0"/>
        <w:jc w:val="both"/>
      </w:pPr>
      <w:r>
        <w:rPr>
          <w:rFonts w:ascii="Times New Roman"/>
          <w:b w:val="false"/>
          <w:i w:val="false"/>
          <w:color w:val="000000"/>
          <w:sz w:val="28"/>
        </w:rPr>
        <w:t>
      5)жайылымы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72"/>
    <w:bookmarkStart w:name="z624" w:id="473"/>
    <w:p>
      <w:pPr>
        <w:spacing w:after="0"/>
        <w:ind w:left="0"/>
        <w:jc w:val="both"/>
      </w:pPr>
      <w:r>
        <w:rPr>
          <w:rFonts w:ascii="Times New Roman"/>
          <w:b w:val="false"/>
          <w:i w:val="false"/>
          <w:color w:val="000000"/>
          <w:sz w:val="28"/>
        </w:rPr>
        <w:t>
      6) Көктерек ауылдық округінің (бұдан әрі –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73"/>
    <w:bookmarkStart w:name="z625" w:id="47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74"/>
    <w:bookmarkStart w:name="z626" w:id="475"/>
    <w:p>
      <w:pPr>
        <w:spacing w:after="0"/>
        <w:ind w:left="0"/>
        <w:jc w:val="both"/>
      </w:pPr>
      <w:r>
        <w:rPr>
          <w:rFonts w:ascii="Times New Roman"/>
          <w:b w:val="false"/>
          <w:i w:val="false"/>
          <w:color w:val="000000"/>
          <w:sz w:val="28"/>
        </w:rPr>
        <w:t>
      7.1.қосымша Жергілікті жағдайлар мен ерекшеліктеріне қарай жеке қосалқы шаруашылықтарды ауыл шаруашылық малдарын жаюға халықтың қажетілігін қамтамасыз ету үшін қажетті жайылымдардың сыртқы және ішкі шекаралары мен аумақтары көрсетілген Сарқан ауданы Қарашыған округінің картасы.</w:t>
      </w:r>
    </w:p>
    <w:bookmarkEnd w:id="475"/>
    <w:bookmarkStart w:name="z627" w:id="476"/>
    <w:p>
      <w:pPr>
        <w:spacing w:after="0"/>
        <w:ind w:left="0"/>
        <w:jc w:val="both"/>
      </w:pPr>
      <w:r>
        <w:rPr>
          <w:rFonts w:ascii="Times New Roman"/>
          <w:b w:val="false"/>
          <w:i w:val="false"/>
          <w:color w:val="000000"/>
          <w:sz w:val="28"/>
        </w:rPr>
        <w:t>
      Қарашыған ауылдық округінің әкімшілік орталығы - М.Төлебаев ауылы. Қарашыған ауылдық округінің жері Қарашыған мен Саяқ учаскесінің екі негізгі учаскесінен тұрады.</w:t>
      </w:r>
    </w:p>
    <w:bookmarkEnd w:id="476"/>
    <w:bookmarkStart w:name="z628" w:id="477"/>
    <w:p>
      <w:pPr>
        <w:spacing w:after="0"/>
        <w:ind w:left="0"/>
        <w:jc w:val="both"/>
      </w:pPr>
      <w:r>
        <w:rPr>
          <w:rFonts w:ascii="Times New Roman"/>
          <w:b w:val="false"/>
          <w:i w:val="false"/>
          <w:color w:val="000000"/>
          <w:sz w:val="28"/>
        </w:rPr>
        <w:t>
      Бұл негізгі учаскесі Қарашыған ауылдық округі оңтүстігінде Ақсу ауданымен, батысында Қаратал ауданымен, шығысында Лепсі ауылдық округімен және солтүстігінде мемлекеттік қорық жерлерімен шектеседі.</w:t>
      </w:r>
    </w:p>
    <w:bookmarkEnd w:id="477"/>
    <w:bookmarkStart w:name="z629" w:id="478"/>
    <w:p>
      <w:pPr>
        <w:spacing w:after="0"/>
        <w:ind w:left="0"/>
        <w:jc w:val="both"/>
      </w:pPr>
      <w:r>
        <w:rPr>
          <w:rFonts w:ascii="Times New Roman"/>
          <w:b w:val="false"/>
          <w:i w:val="false"/>
          <w:color w:val="000000"/>
          <w:sz w:val="28"/>
        </w:rPr>
        <w:t>
      Іздестіру алаңының жалпы ауданы 739 334 гектарды құрайды. Кадастрлық кварталдар кварталы 03-263-091, 03-263-092, 03-263-093, 03-263-094,03-263-095,03-263-096,03-263-097, 03-263-098, 03-263-099, 03-263-100, 03-363-144, 03-263-145.</w:t>
      </w:r>
    </w:p>
    <w:bookmarkEnd w:id="478"/>
    <w:bookmarkStart w:name="z630" w:id="479"/>
    <w:p>
      <w:pPr>
        <w:spacing w:after="0"/>
        <w:ind w:left="0"/>
        <w:jc w:val="both"/>
      </w:pPr>
      <w:r>
        <w:rPr>
          <w:rFonts w:ascii="Times New Roman"/>
          <w:b w:val="false"/>
          <w:i w:val="false"/>
          <w:color w:val="000000"/>
          <w:sz w:val="28"/>
        </w:rPr>
        <w:t>
       Қарашыған ауылдық округінің аумағы 739 334 га құрайды. Оның ішінде:</w:t>
      </w:r>
    </w:p>
    <w:bookmarkEnd w:id="479"/>
    <w:bookmarkStart w:name="z631" w:id="480"/>
    <w:p>
      <w:pPr>
        <w:spacing w:after="0"/>
        <w:ind w:left="0"/>
        <w:jc w:val="both"/>
      </w:pPr>
      <w:r>
        <w:rPr>
          <w:rFonts w:ascii="Times New Roman"/>
          <w:b w:val="false"/>
          <w:i w:val="false"/>
          <w:color w:val="000000"/>
          <w:sz w:val="28"/>
        </w:rPr>
        <w:t>
      -басқа аудандар - 7988 гектар,</w:t>
      </w:r>
    </w:p>
    <w:bookmarkEnd w:id="480"/>
    <w:bookmarkStart w:name="z632" w:id="481"/>
    <w:p>
      <w:pPr>
        <w:spacing w:after="0"/>
        <w:ind w:left="0"/>
        <w:jc w:val="both"/>
      </w:pPr>
      <w:r>
        <w:rPr>
          <w:rFonts w:ascii="Times New Roman"/>
          <w:b w:val="false"/>
          <w:i w:val="false"/>
          <w:color w:val="000000"/>
          <w:sz w:val="28"/>
        </w:rPr>
        <w:t>
      -жайылымдар - 91 592 гектар,</w:t>
      </w:r>
    </w:p>
    <w:bookmarkEnd w:id="481"/>
    <w:bookmarkStart w:name="z633" w:id="482"/>
    <w:p>
      <w:pPr>
        <w:spacing w:after="0"/>
        <w:ind w:left="0"/>
        <w:jc w:val="both"/>
      </w:pPr>
      <w:r>
        <w:rPr>
          <w:rFonts w:ascii="Times New Roman"/>
          <w:b w:val="false"/>
          <w:i w:val="false"/>
          <w:color w:val="000000"/>
          <w:sz w:val="28"/>
        </w:rPr>
        <w:t>
      -жер қоры - 639 720 гектар,</w:t>
      </w:r>
    </w:p>
    <w:bookmarkEnd w:id="482"/>
    <w:bookmarkStart w:name="z634" w:id="483"/>
    <w:p>
      <w:pPr>
        <w:spacing w:after="0"/>
        <w:ind w:left="0"/>
        <w:jc w:val="both"/>
      </w:pPr>
      <w:r>
        <w:rPr>
          <w:rFonts w:ascii="Times New Roman"/>
          <w:b w:val="false"/>
          <w:i w:val="false"/>
          <w:color w:val="000000"/>
          <w:sz w:val="28"/>
        </w:rPr>
        <w:t xml:space="preserve">
      -көпжылдық екпелер - 34 гектар. </w:t>
      </w:r>
    </w:p>
    <w:bookmarkEnd w:id="483"/>
    <w:bookmarkStart w:name="z635" w:id="484"/>
    <w:p>
      <w:pPr>
        <w:spacing w:after="0"/>
        <w:ind w:left="0"/>
        <w:jc w:val="both"/>
      </w:pPr>
      <w:r>
        <w:rPr>
          <w:rFonts w:ascii="Times New Roman"/>
          <w:b w:val="false"/>
          <w:i w:val="false"/>
          <w:color w:val="000000"/>
          <w:sz w:val="28"/>
        </w:rPr>
        <w:t>
      Қарашыған ауылдық округінің шекарасы Балқаш-Алакөл ойысында орналасқан, шығыстан батысқа қарай 450 км, оңтүстіктен солтүстікке қарай 300 км. Жерді геоморфологиялық тұрғыдан алғанда 3 аймаққа бөлуге болады:</w:t>
      </w:r>
    </w:p>
    <w:bookmarkEnd w:id="484"/>
    <w:bookmarkStart w:name="z636" w:id="485"/>
    <w:p>
      <w:pPr>
        <w:spacing w:after="0"/>
        <w:ind w:left="0"/>
        <w:jc w:val="both"/>
      </w:pPr>
      <w:r>
        <w:rPr>
          <w:rFonts w:ascii="Times New Roman"/>
          <w:b w:val="false"/>
          <w:i w:val="false"/>
          <w:color w:val="000000"/>
          <w:sz w:val="28"/>
        </w:rPr>
        <w:t>
      Жоғары толқынды жазық:</w:t>
      </w:r>
    </w:p>
    <w:bookmarkEnd w:id="485"/>
    <w:bookmarkStart w:name="z637" w:id="486"/>
    <w:p>
      <w:pPr>
        <w:spacing w:after="0"/>
        <w:ind w:left="0"/>
        <w:jc w:val="both"/>
      </w:pPr>
      <w:r>
        <w:rPr>
          <w:rFonts w:ascii="Times New Roman"/>
          <w:b w:val="false"/>
          <w:i w:val="false"/>
          <w:color w:val="000000"/>
          <w:sz w:val="28"/>
        </w:rPr>
        <w:t>
      Жотасы - таулы биік жазық:</w:t>
      </w:r>
    </w:p>
    <w:bookmarkEnd w:id="486"/>
    <w:bookmarkStart w:name="z638" w:id="487"/>
    <w:p>
      <w:pPr>
        <w:spacing w:after="0"/>
        <w:ind w:left="0"/>
        <w:jc w:val="both"/>
      </w:pPr>
      <w:r>
        <w:rPr>
          <w:rFonts w:ascii="Times New Roman"/>
          <w:b w:val="false"/>
          <w:i w:val="false"/>
          <w:color w:val="000000"/>
          <w:sz w:val="28"/>
        </w:rPr>
        <w:t>
      Ақсу мен Лепсі өзендерінің аңғарлары.</w:t>
      </w:r>
    </w:p>
    <w:bookmarkEnd w:id="487"/>
    <w:bookmarkStart w:name="z639" w:id="488"/>
    <w:p>
      <w:pPr>
        <w:spacing w:after="0"/>
        <w:ind w:left="0"/>
        <w:jc w:val="both"/>
      </w:pPr>
      <w:r>
        <w:rPr>
          <w:rFonts w:ascii="Times New Roman"/>
          <w:b w:val="false"/>
          <w:i w:val="false"/>
          <w:color w:val="000000"/>
          <w:sz w:val="28"/>
        </w:rPr>
        <w:t>
      Биік толқынды жазық солтүстік - шығыс жазықты алып жатыр, оңтүстіктен Лепсі өзенінің айқын аңғарымен шектеседі, солтүстіктен Балқаш көлімен шектеледі. Жайылым ретінде пайдаланылады.</w:t>
      </w:r>
    </w:p>
    <w:bookmarkEnd w:id="488"/>
    <w:bookmarkStart w:name="z640" w:id="489"/>
    <w:p>
      <w:pPr>
        <w:spacing w:after="0"/>
        <w:ind w:left="0"/>
        <w:jc w:val="both"/>
      </w:pPr>
      <w:r>
        <w:rPr>
          <w:rFonts w:ascii="Times New Roman"/>
          <w:b w:val="false"/>
          <w:i w:val="false"/>
          <w:color w:val="000000"/>
          <w:sz w:val="28"/>
        </w:rPr>
        <w:t>
      Балқаш көлі Қарашыган ауылдық округіндегі ашық су көзі болып табылады. Сонымен қатар округ аумағында Лепсі және Ақсу өзендері ағып жатыр. Өзендер Жоңғар Алатауының тауларынан бастау алады, мәңгілік қар мен мұздықтармен жабылған. Тау етегіндегі жазыққа жетпей екі өзен де терең шатқалдарда ағып жатыр. Округ аумағында өзен ағыны баяулайды, аңғарларға арналар кеңейеді, ал олар бірнеше каналдарға таралады.</w:t>
      </w:r>
    </w:p>
    <w:bookmarkEnd w:id="489"/>
    <w:bookmarkStart w:name="z641" w:id="490"/>
    <w:p>
      <w:pPr>
        <w:spacing w:after="0"/>
        <w:ind w:left="0"/>
        <w:jc w:val="both"/>
      </w:pPr>
      <w:r>
        <w:rPr>
          <w:rFonts w:ascii="Times New Roman"/>
          <w:b w:val="false"/>
          <w:i w:val="false"/>
          <w:color w:val="000000"/>
          <w:sz w:val="28"/>
        </w:rPr>
        <w:t>
      Екі өзен де халықтың қажеттілігі мен экономиканың негізгі көзі болып табылады. Округте мал қыстайтын 3 қыстақ бар, 13 құдық, 5 суару пункті және 2 канал бар.Округтің малдарына су тапшылығы жоқ.</w:t>
      </w:r>
    </w:p>
    <w:bookmarkEnd w:id="490"/>
    <w:bookmarkStart w:name="z642" w:id="491"/>
    <w:p>
      <w:pPr>
        <w:spacing w:after="0"/>
        <w:ind w:left="0"/>
        <w:jc w:val="both"/>
      </w:pPr>
      <w:r>
        <w:rPr>
          <w:rFonts w:ascii="Times New Roman"/>
          <w:b w:val="false"/>
          <w:i w:val="false"/>
          <w:color w:val="000000"/>
          <w:sz w:val="28"/>
        </w:rPr>
        <w:t>
      Жайылымдық жем-шөп қоры жайылым кезінде 180 - 200 күнге пайдаланылады. Күзгі жайылымдар 82 гектар аумақты алып жатыр.</w:t>
      </w:r>
    </w:p>
    <w:bookmarkEnd w:id="491"/>
    <w:bookmarkStart w:name="z643" w:id="492"/>
    <w:p>
      <w:pPr>
        <w:spacing w:after="0"/>
        <w:ind w:left="0"/>
        <w:jc w:val="both"/>
      </w:pPr>
      <w:r>
        <w:rPr>
          <w:rFonts w:ascii="Times New Roman"/>
          <w:b w:val="false"/>
          <w:i w:val="false"/>
          <w:color w:val="000000"/>
          <w:sz w:val="28"/>
        </w:rPr>
        <w:t>
      Көктемгі-жазғы-күзгі жайылымдардың жемшөп қоры 282 центнер құрғақ салмақ немесе 112 центнер жемшөп бірлігін құрайды.</w:t>
      </w:r>
    </w:p>
    <w:bookmarkEnd w:id="492"/>
    <w:bookmarkStart w:name="z644" w:id="493"/>
    <w:p>
      <w:pPr>
        <w:spacing w:after="0"/>
        <w:ind w:left="0"/>
        <w:jc w:val="both"/>
      </w:pPr>
      <w:r>
        <w:rPr>
          <w:rFonts w:ascii="Times New Roman"/>
          <w:b w:val="false"/>
          <w:i w:val="false"/>
          <w:color w:val="000000"/>
          <w:sz w:val="28"/>
        </w:rPr>
        <w:t>
      Қарашыған ауылдық округінде малға жайылым беру үшін барлығы - 91 592 гектар жайылым бар. Оның ішінде 5 шаруа қожалығында 188 га жеке меншікке жайлым жер бар.</w:t>
      </w:r>
    </w:p>
    <w:bookmarkEnd w:id="493"/>
    <w:bookmarkStart w:name="z645" w:id="494"/>
    <w:p>
      <w:pPr>
        <w:spacing w:after="0"/>
        <w:ind w:left="0"/>
        <w:jc w:val="both"/>
      </w:pPr>
      <w:r>
        <w:rPr>
          <w:rFonts w:ascii="Times New Roman"/>
          <w:b w:val="false"/>
          <w:i w:val="false"/>
          <w:color w:val="000000"/>
          <w:sz w:val="28"/>
        </w:rPr>
        <w:t>
      Қарашыған ауылдық округінде шаруа қожалығы мен ЖШС тиесілі – 42 411,79 гектар жайылымдық жер бар. Бұл шаруашылықтарда барлығы: 1481 бас ірі қара, 2096 бас ұсақ мал, 1182 бас жылқы және 143 түйе малы бар. Қарашыған ауылдық округінде мал басына шаққанда мал басына шаққандағы жайылымның қажетті көлемі – 48 995,3 гектар құрайды. Жүкетме нормасы бойынша ірі қара малына – 14 гектар/бас. Қосымша қажетті жайылым жер көлемі – 29 384,3 гектар, артық жайлым жер пайдаланылады.</w:t>
      </w:r>
    </w:p>
    <w:bookmarkEnd w:id="494"/>
    <w:bookmarkStart w:name="z646" w:id="495"/>
    <w:p>
      <w:pPr>
        <w:spacing w:after="0"/>
        <w:ind w:left="0"/>
        <w:jc w:val="both"/>
      </w:pPr>
      <w:r>
        <w:rPr>
          <w:rFonts w:ascii="Times New Roman"/>
          <w:b w:val="false"/>
          <w:i w:val="false"/>
          <w:color w:val="000000"/>
          <w:sz w:val="28"/>
        </w:rPr>
        <w:t>
      Округте 7 қой отары, 37 үйір жылқы, 5 ІҚМ табыны бар.</w:t>
      </w:r>
    </w:p>
    <w:bookmarkEnd w:id="495"/>
    <w:bookmarkStart w:name="z647" w:id="496"/>
    <w:p>
      <w:pPr>
        <w:spacing w:after="0"/>
        <w:ind w:left="0"/>
        <w:jc w:val="both"/>
      </w:pPr>
      <w:r>
        <w:rPr>
          <w:rFonts w:ascii="Times New Roman"/>
          <w:b w:val="false"/>
          <w:i w:val="false"/>
          <w:color w:val="000000"/>
          <w:sz w:val="28"/>
        </w:rPr>
        <w:t xml:space="preserve">
      2023 жылдың 1 қаңтарына М.Төлебаев ауылында: (жеке ауласы мен шаруа қожалығы) ірі қара малы - 2226 бас (оның ішінде аналық - 888), ұсақ мал - 2818 бас, жылқы саны - 768 бас, түйе – 137 бас. </w:t>
      </w:r>
    </w:p>
    <w:bookmarkEnd w:id="496"/>
    <w:bookmarkStart w:name="z648" w:id="497"/>
    <w:p>
      <w:pPr>
        <w:spacing w:after="0"/>
        <w:ind w:left="0"/>
        <w:jc w:val="both"/>
      </w:pPr>
      <w:r>
        <w:rPr>
          <w:rFonts w:ascii="Times New Roman"/>
          <w:b w:val="false"/>
          <w:i w:val="false"/>
          <w:color w:val="000000"/>
          <w:sz w:val="28"/>
        </w:rPr>
        <w:t>
      Улгі ауылында: (жеке үй шаруашылығы мен шаруа қожалығы) ірі қара саны - 1409 бас (оның ішінде аналық - 623 бас), ұсақ мал - 3028 бас, жылқы саны - 936 бас.</w:t>
      </w:r>
    </w:p>
    <w:bookmarkEnd w:id="497"/>
    <w:bookmarkStart w:name="z649" w:id="498"/>
    <w:p>
      <w:pPr>
        <w:spacing w:after="0"/>
        <w:ind w:left="0"/>
        <w:jc w:val="both"/>
      </w:pPr>
      <w:r>
        <w:rPr>
          <w:rFonts w:ascii="Times New Roman"/>
          <w:b w:val="false"/>
          <w:i w:val="false"/>
          <w:color w:val="000000"/>
          <w:sz w:val="28"/>
        </w:rPr>
        <w:t xml:space="preserve">
      Шұбартүбек ауылында: (жеке аула мен жауапкершілігі шектеулі серіктестік, колхоз) ірі қара саны - 309 бас (оның ішінде аналық бас 117, ұсақ мал - 744 бас, жылқы саны - 30 бас. </w:t>
      </w:r>
    </w:p>
    <w:bookmarkEnd w:id="498"/>
    <w:bookmarkStart w:name="z650" w:id="499"/>
    <w:p>
      <w:pPr>
        <w:spacing w:after="0"/>
        <w:ind w:left="0"/>
        <w:jc w:val="both"/>
      </w:pPr>
      <w:r>
        <w:rPr>
          <w:rFonts w:ascii="Times New Roman"/>
          <w:b w:val="false"/>
          <w:i w:val="false"/>
          <w:color w:val="000000"/>
          <w:sz w:val="28"/>
        </w:rPr>
        <w:t>
      Округі бойынша елді мекендер бөлінісінде мүйізді ірі қара аналық (сауын) мал басын орналастыру үшін қарастырылған жайылым жер көлемі – 8782,2 гектар, жүктеме нормасы 14 гектар/бас. Жайлымды қамтамасыз ету нормасы 51 % құрайды.</w:t>
      </w:r>
    </w:p>
    <w:bookmarkEnd w:id="499"/>
    <w:bookmarkStart w:name="z651" w:id="500"/>
    <w:p>
      <w:pPr>
        <w:spacing w:after="0"/>
        <w:ind w:left="0"/>
        <w:jc w:val="both"/>
      </w:pPr>
      <w:r>
        <w:rPr>
          <w:rFonts w:ascii="Times New Roman"/>
          <w:b w:val="false"/>
          <w:i w:val="false"/>
          <w:color w:val="000000"/>
          <w:sz w:val="28"/>
        </w:rPr>
        <w:t>
      Қарашыған ауылдық округінде ветеринарлық -санитарлық мекемелер бар. Оның ішінде 1 мал қорымы, 1 ветеринарлық пункт бар.</w:t>
      </w:r>
    </w:p>
    <w:bookmarkEnd w:id="500"/>
    <w:bookmarkStart w:name="z652" w:id="501"/>
    <w:p>
      <w:pPr>
        <w:spacing w:after="0"/>
        <w:ind w:left="0"/>
        <w:jc w:val="both"/>
      </w:pPr>
      <w:r>
        <w:rPr>
          <w:rFonts w:ascii="Times New Roman"/>
          <w:b w:val="false"/>
          <w:i w:val="false"/>
          <w:color w:val="000000"/>
          <w:sz w:val="28"/>
        </w:rPr>
        <w:t xml:space="preserve">
      Қарашаған ауылдық округі бойынша қазіргі уақытта мал айдап өту орындары заңды түрде қарастырылмаған. Жұмыстар жүргізілуде. </w:t>
      </w:r>
    </w:p>
    <w:bookmarkEnd w:id="501"/>
    <w:bookmarkStart w:name="z653" w:id="502"/>
    <w:p>
      <w:pPr>
        <w:spacing w:after="0"/>
        <w:ind w:left="0"/>
        <w:jc w:val="left"/>
      </w:pPr>
      <w:r>
        <w:rPr>
          <w:rFonts w:ascii="Times New Roman"/>
          <w:b/>
          <w:i w:val="false"/>
          <w:color w:val="000000"/>
        </w:rPr>
        <w:t xml:space="preserve"> Жер учаскелерінің меншік иелері</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Есенгелді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Нукебаев Мейрамхан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Тұрысбекова Құндыз</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Асет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Даденов Қанат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bl>
    <w:bookmarkStart w:name="z654" w:id="503"/>
    <w:p>
      <w:pPr>
        <w:spacing w:after="0"/>
        <w:ind w:left="0"/>
        <w:jc w:val="both"/>
      </w:pPr>
      <w:r>
        <w:rPr>
          <w:rFonts w:ascii="Times New Roman"/>
          <w:b w:val="false"/>
          <w:i w:val="false"/>
          <w:color w:val="000000"/>
          <w:sz w:val="28"/>
        </w:rPr>
        <w:t>
      Аббревиатуралардың таратылып жазылуы: МІҚ – мүйізді ірі қара мал; МҰМ – мүйізді ұсақ мал, ш/қ- шаруа қожалық</w:t>
      </w:r>
    </w:p>
    <w:bookmarkEnd w:id="503"/>
    <w:bookmarkStart w:name="z655" w:id="50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04"/>
    <w:bookmarkStart w:name="z656" w:id="505"/>
    <w:p>
      <w:pPr>
        <w:spacing w:after="0"/>
        <w:ind w:left="0"/>
        <w:jc w:val="both"/>
      </w:pPr>
      <w:r>
        <w:rPr>
          <w:rFonts w:ascii="Times New Roman"/>
          <w:b w:val="false"/>
          <w:i w:val="false"/>
          <w:color w:val="000000"/>
          <w:sz w:val="28"/>
        </w:rPr>
        <w:t xml:space="preserve">
      </w:t>
      </w:r>
    </w:p>
    <w:bookmarkEnd w:id="505"/>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7" w:id="506"/>
    <w:p>
      <w:pPr>
        <w:spacing w:after="0"/>
        <w:ind w:left="0"/>
        <w:jc w:val="left"/>
      </w:pPr>
      <w:r>
        <w:rPr>
          <w:rFonts w:ascii="Times New Roman"/>
          <w:b/>
          <w:i w:val="false"/>
          <w:color w:val="000000"/>
        </w:rPr>
        <w:t xml:space="preserve"> Қарашыған ауылдық округі бойынша елді мекендер бөлінісінде мүйізді ірі қара аналық (сауын) мал басын орналастыру үшін жайылымдарды бөлу</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М.Төлебаев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Шұбартүбек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w:t>
            </w:r>
          </w:p>
        </w:tc>
      </w:tr>
    </w:tbl>
    <w:bookmarkStart w:name="z658" w:id="507"/>
    <w:p>
      <w:pPr>
        <w:spacing w:after="0"/>
        <w:ind w:left="0"/>
        <w:jc w:val="left"/>
      </w:pPr>
      <w:r>
        <w:rPr>
          <w:rFonts w:ascii="Times New Roman"/>
          <w:b/>
          <w:i w:val="false"/>
          <w:color w:val="000000"/>
        </w:rPr>
        <w:t xml:space="preserve"> Қарашыған ауылдық округінің аумағында жайлымдардың орналасу схемесына (картасына ) қоса берілген жер учаскелерінің меншік иелерімен жер пайдаланушылардың тізімі</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Жайлымдардың қажеттілігі,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дар,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Жетіспей тін жайылым, 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Токтасынов Байтлеу Тезекбаевич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08"/>
          <w:p>
            <w:pPr>
              <w:spacing w:after="20"/>
              <w:ind w:left="20"/>
              <w:jc w:val="both"/>
            </w:pPr>
            <w:r>
              <w:rPr>
                <w:rFonts w:ascii="Times New Roman"/>
                <w:b w:val="false"/>
                <w:i w:val="false"/>
                <w:color w:val="000000"/>
                <w:sz w:val="20"/>
              </w:rPr>
              <w:t>
ІҚМ - 432 бас, Жылқы - 712 бас,</w:t>
            </w:r>
          </w:p>
          <w:bookmarkEnd w:id="508"/>
          <w:p>
            <w:pPr>
              <w:spacing w:after="20"/>
              <w:ind w:left="20"/>
              <w:jc w:val="both"/>
            </w:pPr>
            <w:r>
              <w:rPr>
                <w:rFonts w:ascii="Times New Roman"/>
                <w:b w:val="false"/>
                <w:i w:val="false"/>
                <w:color w:val="000000"/>
                <w:sz w:val="20"/>
              </w:rPr>
              <w:t>
</w:t>
            </w:r>
            <w:r>
              <w:rPr>
                <w:rFonts w:ascii="Times New Roman"/>
                <w:b w:val="false"/>
                <w:i w:val="false"/>
                <w:color w:val="000000"/>
                <w:sz w:val="20"/>
              </w:rPr>
              <w:t>Түйе-143 бас,</w:t>
            </w:r>
          </w:p>
          <w:p>
            <w:pPr>
              <w:spacing w:after="20"/>
              <w:ind w:left="20"/>
              <w:jc w:val="both"/>
            </w:pPr>
            <w:r>
              <w:rPr>
                <w:rFonts w:ascii="Times New Roman"/>
                <w:b w:val="false"/>
                <w:i w:val="false"/>
                <w:color w:val="000000"/>
                <w:sz w:val="20"/>
              </w:rPr>
              <w:t>
МҰМ-1635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09"/>
          <w:p>
            <w:pPr>
              <w:spacing w:after="20"/>
              <w:ind w:left="20"/>
              <w:jc w:val="both"/>
            </w:pPr>
            <w:r>
              <w:rPr>
                <w:rFonts w:ascii="Times New Roman"/>
                <w:b w:val="false"/>
                <w:i w:val="false"/>
                <w:color w:val="000000"/>
                <w:sz w:val="20"/>
              </w:rPr>
              <w:t>
432ІҚМ*14,0 га = 6048га, 712 Ж * 16,9га = 12032,8 га</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143 Т*16,9=2416,7</w:t>
            </w:r>
          </w:p>
          <w:p>
            <w:pPr>
              <w:spacing w:after="20"/>
              <w:ind w:left="20"/>
              <w:jc w:val="both"/>
            </w:pPr>
            <w:r>
              <w:rPr>
                <w:rFonts w:ascii="Times New Roman"/>
                <w:b w:val="false"/>
                <w:i w:val="false"/>
                <w:color w:val="000000"/>
                <w:sz w:val="20"/>
              </w:rPr>
              <w:t>
</w:t>
            </w:r>
            <w:r>
              <w:rPr>
                <w:rFonts w:ascii="Times New Roman"/>
                <w:b w:val="false"/>
                <w:i w:val="false"/>
                <w:color w:val="000000"/>
                <w:sz w:val="20"/>
              </w:rPr>
              <w:t>1635ҰММ*2,8га=4578</w:t>
            </w:r>
          </w:p>
          <w:p>
            <w:pPr>
              <w:spacing w:after="20"/>
              <w:ind w:left="20"/>
              <w:jc w:val="both"/>
            </w:pPr>
            <w:r>
              <w:rPr>
                <w:rFonts w:ascii="Times New Roman"/>
                <w:b w:val="false"/>
                <w:i w:val="false"/>
                <w:color w:val="000000"/>
                <w:sz w:val="20"/>
              </w:rPr>
              <w:t>
6048+12032,8+2416,7+4578= 25075,5га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Аскарова Бахытжамал Сапаргалиевна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10"/>
          <w:p>
            <w:pPr>
              <w:spacing w:after="20"/>
              <w:ind w:left="20"/>
              <w:jc w:val="both"/>
            </w:pPr>
            <w:r>
              <w:rPr>
                <w:rFonts w:ascii="Times New Roman"/>
                <w:b w:val="false"/>
                <w:i w:val="false"/>
                <w:color w:val="000000"/>
                <w:sz w:val="20"/>
              </w:rPr>
              <w:t>
ІҚМ - 50 бас</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Жылқы-75бас,</w:t>
            </w:r>
          </w:p>
          <w:p>
            <w:pPr>
              <w:spacing w:after="20"/>
              <w:ind w:left="20"/>
              <w:jc w:val="both"/>
            </w:pPr>
            <w:r>
              <w:rPr>
                <w:rFonts w:ascii="Times New Roman"/>
                <w:b w:val="false"/>
                <w:i w:val="false"/>
                <w:color w:val="000000"/>
                <w:sz w:val="20"/>
              </w:rPr>
              <w:t>
МҰМ-24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11"/>
          <w:p>
            <w:pPr>
              <w:spacing w:after="20"/>
              <w:ind w:left="20"/>
              <w:jc w:val="both"/>
            </w:pPr>
            <w:r>
              <w:rPr>
                <w:rFonts w:ascii="Times New Roman"/>
                <w:b w:val="false"/>
                <w:i w:val="false"/>
                <w:color w:val="000000"/>
                <w:sz w:val="20"/>
              </w:rPr>
              <w:t>
50 ІҚМ*14,0га=700га,</w:t>
            </w:r>
          </w:p>
          <w:bookmarkEnd w:id="511"/>
          <w:p>
            <w:pPr>
              <w:spacing w:after="20"/>
              <w:ind w:left="20"/>
              <w:jc w:val="both"/>
            </w:pPr>
            <w:r>
              <w:rPr>
                <w:rFonts w:ascii="Times New Roman"/>
                <w:b w:val="false"/>
                <w:i w:val="false"/>
                <w:color w:val="000000"/>
                <w:sz w:val="20"/>
              </w:rPr>
              <w:t>
</w:t>
            </w:r>
            <w:r>
              <w:rPr>
                <w:rFonts w:ascii="Times New Roman"/>
                <w:b w:val="false"/>
                <w:i w:val="false"/>
                <w:color w:val="000000"/>
                <w:sz w:val="20"/>
              </w:rPr>
              <w:t>75Ж*16,9га=1267,5га</w:t>
            </w:r>
          </w:p>
          <w:p>
            <w:pPr>
              <w:spacing w:after="20"/>
              <w:ind w:left="20"/>
              <w:jc w:val="both"/>
            </w:pPr>
            <w:r>
              <w:rPr>
                <w:rFonts w:ascii="Times New Roman"/>
                <w:b w:val="false"/>
                <w:i w:val="false"/>
                <w:color w:val="000000"/>
                <w:sz w:val="20"/>
              </w:rPr>
              <w:t>
</w:t>
            </w:r>
            <w:r>
              <w:rPr>
                <w:rFonts w:ascii="Times New Roman"/>
                <w:b w:val="false"/>
                <w:i w:val="false"/>
                <w:color w:val="000000"/>
                <w:sz w:val="20"/>
              </w:rPr>
              <w:t>24ҰММ*2,8 га = 67,2</w:t>
            </w:r>
          </w:p>
          <w:p>
            <w:pPr>
              <w:spacing w:after="20"/>
              <w:ind w:left="20"/>
              <w:jc w:val="both"/>
            </w:pPr>
            <w:r>
              <w:rPr>
                <w:rFonts w:ascii="Times New Roman"/>
                <w:b w:val="false"/>
                <w:i w:val="false"/>
                <w:color w:val="000000"/>
                <w:sz w:val="20"/>
              </w:rPr>
              <w:t>
700+1267,5+67,2=2034,7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534,7 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Кабылова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12"/>
          <w:p>
            <w:pPr>
              <w:spacing w:after="20"/>
              <w:ind w:left="20"/>
              <w:jc w:val="both"/>
            </w:pPr>
            <w:r>
              <w:rPr>
                <w:rFonts w:ascii="Times New Roman"/>
                <w:b w:val="false"/>
                <w:i w:val="false"/>
                <w:color w:val="000000"/>
                <w:sz w:val="20"/>
              </w:rPr>
              <w:t>
ІҚМ - 44 бас, Жылқы – 2бас,</w:t>
            </w:r>
          </w:p>
          <w:bookmarkEnd w:id="512"/>
          <w:p>
            <w:pPr>
              <w:spacing w:after="20"/>
              <w:ind w:left="20"/>
              <w:jc w:val="both"/>
            </w:pPr>
            <w:r>
              <w:rPr>
                <w:rFonts w:ascii="Times New Roman"/>
                <w:b w:val="false"/>
                <w:i w:val="false"/>
                <w:color w:val="000000"/>
                <w:sz w:val="20"/>
              </w:rPr>
              <w:t>
МҰМ-50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13"/>
          <w:p>
            <w:pPr>
              <w:spacing w:after="20"/>
              <w:ind w:left="20"/>
              <w:jc w:val="both"/>
            </w:pPr>
            <w:r>
              <w:rPr>
                <w:rFonts w:ascii="Times New Roman"/>
                <w:b w:val="false"/>
                <w:i w:val="false"/>
                <w:color w:val="000000"/>
                <w:sz w:val="20"/>
              </w:rPr>
              <w:t>
44ІҚМ*14,0 га = 616га, 2Ж * 16,9га = 33,8 га</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50МҰМ*2,8га=140га</w:t>
            </w:r>
          </w:p>
          <w:p>
            <w:pPr>
              <w:spacing w:after="20"/>
              <w:ind w:left="20"/>
              <w:jc w:val="both"/>
            </w:pPr>
            <w:r>
              <w:rPr>
                <w:rFonts w:ascii="Times New Roman"/>
                <w:b w:val="false"/>
                <w:i w:val="false"/>
                <w:color w:val="000000"/>
                <w:sz w:val="20"/>
              </w:rPr>
              <w:t>
616+33,8+140=789,8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Бейсбаев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14"/>
          <w:p>
            <w:pPr>
              <w:spacing w:after="20"/>
              <w:ind w:left="20"/>
              <w:jc w:val="both"/>
            </w:pPr>
            <w:r>
              <w:rPr>
                <w:rFonts w:ascii="Times New Roman"/>
                <w:b w:val="false"/>
                <w:i w:val="false"/>
                <w:color w:val="000000"/>
                <w:sz w:val="20"/>
              </w:rPr>
              <w:t xml:space="preserve">
ІҚМ - 263 бас, </w:t>
            </w:r>
          </w:p>
          <w:bookmarkEnd w:id="514"/>
          <w:p>
            <w:pPr>
              <w:spacing w:after="20"/>
              <w:ind w:left="20"/>
              <w:jc w:val="both"/>
            </w:pPr>
            <w:r>
              <w:rPr>
                <w:rFonts w:ascii="Times New Roman"/>
                <w:b w:val="false"/>
                <w:i w:val="false"/>
                <w:color w:val="000000"/>
                <w:sz w:val="20"/>
              </w:rPr>
              <w:t>
МҰМ- 101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ІҚМ*14,0 га = 3682га, 101 ҰММ * 2,8 га = 282,8 га, 3682+282,8=3964,8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Калиякберова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15"/>
          <w:p>
            <w:pPr>
              <w:spacing w:after="20"/>
              <w:ind w:left="20"/>
              <w:jc w:val="both"/>
            </w:pPr>
            <w:r>
              <w:rPr>
                <w:rFonts w:ascii="Times New Roman"/>
                <w:b w:val="false"/>
                <w:i w:val="false"/>
                <w:color w:val="000000"/>
                <w:sz w:val="20"/>
              </w:rPr>
              <w:t xml:space="preserve">
ІҚМ - 60 бас, </w:t>
            </w:r>
          </w:p>
          <w:bookmarkEnd w:id="515"/>
          <w:p>
            <w:pPr>
              <w:spacing w:after="20"/>
              <w:ind w:left="20"/>
              <w:jc w:val="both"/>
            </w:pPr>
            <w:r>
              <w:rPr>
                <w:rFonts w:ascii="Times New Roman"/>
                <w:b w:val="false"/>
                <w:i w:val="false"/>
                <w:color w:val="000000"/>
                <w:sz w:val="20"/>
              </w:rPr>
              <w:t>
Жылқы- 23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16"/>
          <w:p>
            <w:pPr>
              <w:spacing w:after="20"/>
              <w:ind w:left="20"/>
              <w:jc w:val="both"/>
            </w:pPr>
            <w:r>
              <w:rPr>
                <w:rFonts w:ascii="Times New Roman"/>
                <w:b w:val="false"/>
                <w:i w:val="false"/>
                <w:color w:val="000000"/>
                <w:sz w:val="20"/>
              </w:rPr>
              <w:t>
60 ІҚМ*14,0 га = 840 га, 23 Ж* 16,9га = 388,7 га</w:t>
            </w:r>
          </w:p>
          <w:bookmarkEnd w:id="516"/>
          <w:p>
            <w:pPr>
              <w:spacing w:after="20"/>
              <w:ind w:left="20"/>
              <w:jc w:val="both"/>
            </w:pPr>
            <w:r>
              <w:rPr>
                <w:rFonts w:ascii="Times New Roman"/>
                <w:b w:val="false"/>
                <w:i w:val="false"/>
                <w:color w:val="000000"/>
                <w:sz w:val="20"/>
              </w:rPr>
              <w:t>
840+388,7=1228,7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Смердина Екатерина Павловна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ІҚМ-95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ІҚМ*14,0=1330га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17"/>
          <w:p>
            <w:pPr>
              <w:spacing w:after="20"/>
              <w:ind w:left="20"/>
              <w:jc w:val="both"/>
            </w:pPr>
            <w:r>
              <w:rPr>
                <w:rFonts w:ascii="Times New Roman"/>
                <w:b w:val="false"/>
                <w:i w:val="false"/>
                <w:color w:val="000000"/>
                <w:sz w:val="20"/>
              </w:rPr>
              <w:t>
ІҚМ – 6 бас,</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МҰМ - 21 бас, </w:t>
            </w:r>
          </w:p>
          <w:p>
            <w:pPr>
              <w:spacing w:after="20"/>
              <w:ind w:left="20"/>
              <w:jc w:val="both"/>
            </w:pPr>
            <w:r>
              <w:rPr>
                <w:rFonts w:ascii="Times New Roman"/>
                <w:b w:val="false"/>
                <w:i w:val="false"/>
                <w:color w:val="000000"/>
                <w:sz w:val="20"/>
              </w:rPr>
              <w:t>
Жылқы- 2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518"/>
          <w:p>
            <w:pPr>
              <w:spacing w:after="20"/>
              <w:ind w:left="20"/>
              <w:jc w:val="both"/>
            </w:pPr>
            <w:r>
              <w:rPr>
                <w:rFonts w:ascii="Times New Roman"/>
                <w:b w:val="false"/>
                <w:i w:val="false"/>
                <w:color w:val="000000"/>
                <w:sz w:val="20"/>
              </w:rPr>
              <w:t>
6 ІҚМ*14,0 га = 84 га, 21 ҰММ * 2,8 га = 58,8 га, 2 Ж * 16,9 га = 33,8 га</w:t>
            </w:r>
          </w:p>
          <w:bookmarkEnd w:id="518"/>
          <w:p>
            <w:pPr>
              <w:spacing w:after="20"/>
              <w:ind w:left="20"/>
              <w:jc w:val="both"/>
            </w:pPr>
            <w:r>
              <w:rPr>
                <w:rFonts w:ascii="Times New Roman"/>
                <w:b w:val="false"/>
                <w:i w:val="false"/>
                <w:color w:val="000000"/>
                <w:sz w:val="20"/>
              </w:rPr>
              <w:t>
84+58,8+33,8=176,6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Шекенова Сания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ІҚМ*14,0 га = 854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Нурпейсов Ардабай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519"/>
          <w:p>
            <w:pPr>
              <w:spacing w:after="20"/>
              <w:ind w:left="20"/>
              <w:jc w:val="both"/>
            </w:pPr>
            <w:r>
              <w:rPr>
                <w:rFonts w:ascii="Times New Roman"/>
                <w:b w:val="false"/>
                <w:i w:val="false"/>
                <w:color w:val="000000"/>
                <w:sz w:val="20"/>
              </w:rPr>
              <w:t xml:space="preserve">
ІҚМ – 116 бас, </w:t>
            </w:r>
          </w:p>
          <w:bookmarkEnd w:id="519"/>
          <w:p>
            <w:pPr>
              <w:spacing w:after="20"/>
              <w:ind w:left="20"/>
              <w:jc w:val="both"/>
            </w:pPr>
            <w:r>
              <w:rPr>
                <w:rFonts w:ascii="Times New Roman"/>
                <w:b w:val="false"/>
                <w:i w:val="false"/>
                <w:color w:val="000000"/>
                <w:sz w:val="20"/>
              </w:rPr>
              <w:t>
Жылқы - 28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20"/>
          <w:p>
            <w:pPr>
              <w:spacing w:after="20"/>
              <w:ind w:left="20"/>
              <w:jc w:val="both"/>
            </w:pPr>
            <w:r>
              <w:rPr>
                <w:rFonts w:ascii="Times New Roman"/>
                <w:b w:val="false"/>
                <w:i w:val="false"/>
                <w:color w:val="000000"/>
                <w:sz w:val="20"/>
              </w:rPr>
              <w:t>
116 ІҚМ*14,0 га = 1624га, 28 Ж * 16,9 га = 473,2га</w:t>
            </w:r>
          </w:p>
          <w:bookmarkEnd w:id="520"/>
          <w:p>
            <w:pPr>
              <w:spacing w:after="20"/>
              <w:ind w:left="20"/>
              <w:jc w:val="both"/>
            </w:pPr>
            <w:r>
              <w:rPr>
                <w:rFonts w:ascii="Times New Roman"/>
                <w:b w:val="false"/>
                <w:i w:val="false"/>
                <w:color w:val="000000"/>
                <w:sz w:val="20"/>
              </w:rPr>
              <w:t>
1624+473,2=2097,2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839,59 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Жабыкбаев 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Жылқы-51бас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 * 16,9 га = 861,9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Акылбекова 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21"/>
          <w:p>
            <w:pPr>
              <w:spacing w:after="20"/>
              <w:ind w:left="20"/>
              <w:jc w:val="both"/>
            </w:pPr>
            <w:r>
              <w:rPr>
                <w:rFonts w:ascii="Times New Roman"/>
                <w:b w:val="false"/>
                <w:i w:val="false"/>
                <w:color w:val="000000"/>
                <w:sz w:val="20"/>
              </w:rPr>
              <w:t>
ІҚМ-40 бас</w:t>
            </w:r>
          </w:p>
          <w:bookmarkEnd w:id="521"/>
          <w:p>
            <w:pPr>
              <w:spacing w:after="20"/>
              <w:ind w:left="20"/>
              <w:jc w:val="both"/>
            </w:pPr>
            <w:r>
              <w:rPr>
                <w:rFonts w:ascii="Times New Roman"/>
                <w:b w:val="false"/>
                <w:i w:val="false"/>
                <w:color w:val="000000"/>
                <w:sz w:val="20"/>
              </w:rPr>
              <w:t>
жылқы-67бас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22"/>
          <w:p>
            <w:pPr>
              <w:spacing w:after="20"/>
              <w:ind w:left="20"/>
              <w:jc w:val="both"/>
            </w:pPr>
            <w:r>
              <w:rPr>
                <w:rFonts w:ascii="Times New Roman"/>
                <w:b w:val="false"/>
                <w:i w:val="false"/>
                <w:color w:val="000000"/>
                <w:sz w:val="20"/>
              </w:rPr>
              <w:t>
40 ІҚМ*14,0 га=560га</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67Ж* 16,9га=1132,3га</w:t>
            </w:r>
          </w:p>
          <w:p>
            <w:pPr>
              <w:spacing w:after="20"/>
              <w:ind w:left="20"/>
              <w:jc w:val="both"/>
            </w:pPr>
            <w:r>
              <w:rPr>
                <w:rFonts w:ascii="Times New Roman"/>
                <w:b w:val="false"/>
                <w:i w:val="false"/>
                <w:color w:val="000000"/>
                <w:sz w:val="20"/>
              </w:rPr>
              <w:t>
560+1132,3=1692,3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НукебаевС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ІҚМ-30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ІҚМ *14,0=420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Акылжанулы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Мусатаев 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Тлеубеков 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Нукебаев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ІҚМ*14,0 га = 126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23"/>
          <w:p>
            <w:pPr>
              <w:spacing w:after="20"/>
              <w:ind w:left="20"/>
              <w:jc w:val="both"/>
            </w:pPr>
            <w:r>
              <w:rPr>
                <w:rFonts w:ascii="Times New Roman"/>
                <w:b w:val="false"/>
                <w:i w:val="false"/>
                <w:color w:val="000000"/>
                <w:sz w:val="20"/>
              </w:rPr>
              <w:t>
ІҚМ-226 бас</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МҰМ-35 бас, </w:t>
            </w:r>
          </w:p>
          <w:p>
            <w:pPr>
              <w:spacing w:after="20"/>
              <w:ind w:left="20"/>
              <w:jc w:val="both"/>
            </w:pPr>
            <w:r>
              <w:rPr>
                <w:rFonts w:ascii="Times New Roman"/>
                <w:b w:val="false"/>
                <w:i w:val="false"/>
                <w:color w:val="000000"/>
                <w:sz w:val="20"/>
              </w:rPr>
              <w:t>
Жылқы-70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524"/>
          <w:p>
            <w:pPr>
              <w:spacing w:after="20"/>
              <w:ind w:left="20"/>
              <w:jc w:val="both"/>
            </w:pPr>
            <w:r>
              <w:rPr>
                <w:rFonts w:ascii="Times New Roman"/>
                <w:b w:val="false"/>
                <w:i w:val="false"/>
                <w:color w:val="000000"/>
                <w:sz w:val="20"/>
              </w:rPr>
              <w:t>
226 ІҚМ*14,0 га = 3164га, 35 МҰМ*2,8га=98га,</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70 Ж * 16,9 га = 1183 га </w:t>
            </w:r>
          </w:p>
          <w:p>
            <w:pPr>
              <w:spacing w:after="20"/>
              <w:ind w:left="20"/>
              <w:jc w:val="both"/>
            </w:pPr>
            <w:r>
              <w:rPr>
                <w:rFonts w:ascii="Times New Roman"/>
                <w:b w:val="false"/>
                <w:i w:val="false"/>
                <w:color w:val="000000"/>
                <w:sz w:val="20"/>
              </w:rPr>
              <w:t>
3164+98+1183=4445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Муртазов 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25"/>
          <w:p>
            <w:pPr>
              <w:spacing w:after="20"/>
              <w:ind w:left="20"/>
              <w:jc w:val="both"/>
            </w:pPr>
            <w:r>
              <w:rPr>
                <w:rFonts w:ascii="Times New Roman"/>
                <w:b w:val="false"/>
                <w:i w:val="false"/>
                <w:color w:val="000000"/>
                <w:sz w:val="20"/>
              </w:rPr>
              <w:t>
ІҚМ-49 бас,</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МҰМ-40 бас, </w:t>
            </w:r>
          </w:p>
          <w:p>
            <w:pPr>
              <w:spacing w:after="20"/>
              <w:ind w:left="20"/>
              <w:jc w:val="both"/>
            </w:pPr>
            <w:r>
              <w:rPr>
                <w:rFonts w:ascii="Times New Roman"/>
                <w:b w:val="false"/>
                <w:i w:val="false"/>
                <w:color w:val="000000"/>
                <w:sz w:val="20"/>
              </w:rPr>
              <w:t>
Жылқы-12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26"/>
          <w:p>
            <w:pPr>
              <w:spacing w:after="20"/>
              <w:ind w:left="20"/>
              <w:jc w:val="both"/>
            </w:pPr>
            <w:r>
              <w:rPr>
                <w:rFonts w:ascii="Times New Roman"/>
                <w:b w:val="false"/>
                <w:i w:val="false"/>
                <w:color w:val="000000"/>
                <w:sz w:val="20"/>
              </w:rPr>
              <w:t>
49 ІҚМ*14,0га= 686га</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40 ҰММ*2,8=112га</w:t>
            </w:r>
          </w:p>
          <w:p>
            <w:pPr>
              <w:spacing w:after="20"/>
              <w:ind w:left="20"/>
              <w:jc w:val="both"/>
            </w:pPr>
            <w:r>
              <w:rPr>
                <w:rFonts w:ascii="Times New Roman"/>
                <w:b w:val="false"/>
                <w:i w:val="false"/>
                <w:color w:val="000000"/>
                <w:sz w:val="20"/>
              </w:rPr>
              <w:t>
</w:t>
            </w:r>
            <w:r>
              <w:rPr>
                <w:rFonts w:ascii="Times New Roman"/>
                <w:b w:val="false"/>
                <w:i w:val="false"/>
                <w:color w:val="000000"/>
                <w:sz w:val="20"/>
              </w:rPr>
              <w:t>12 Ж*16,9га=202,8га</w:t>
            </w:r>
          </w:p>
          <w:p>
            <w:pPr>
              <w:spacing w:after="20"/>
              <w:ind w:left="20"/>
              <w:jc w:val="both"/>
            </w:pPr>
            <w:r>
              <w:rPr>
                <w:rFonts w:ascii="Times New Roman"/>
                <w:b w:val="false"/>
                <w:i w:val="false"/>
                <w:color w:val="000000"/>
                <w:sz w:val="20"/>
              </w:rPr>
              <w:t>
686+112+202,8=1000,8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Турысбекова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Турысбекова 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Буркитбаев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Даденов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Бухарбек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Байгуатбаев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Конургульжанова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Хайрулин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Касенова 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Жунисов 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Тукенова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Сафаргалиев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Шаянбаева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Ахмолданов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Нурмолдинов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Камбатырова 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Жулдызды 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27"/>
          <w:p>
            <w:pPr>
              <w:spacing w:after="20"/>
              <w:ind w:left="20"/>
              <w:jc w:val="both"/>
            </w:pPr>
            <w:r>
              <w:rPr>
                <w:rFonts w:ascii="Times New Roman"/>
                <w:b w:val="false"/>
                <w:i w:val="false"/>
                <w:color w:val="000000"/>
                <w:sz w:val="20"/>
              </w:rPr>
              <w:t>
190 МҰМ * 2,8 га = 532 га,</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140 Ж * 16,9 га = 2366 га</w:t>
            </w:r>
          </w:p>
          <w:p>
            <w:pPr>
              <w:spacing w:after="20"/>
              <w:ind w:left="20"/>
              <w:jc w:val="both"/>
            </w:pPr>
            <w:r>
              <w:rPr>
                <w:rFonts w:ascii="Times New Roman"/>
                <w:b w:val="false"/>
                <w:i w:val="false"/>
                <w:color w:val="000000"/>
                <w:sz w:val="20"/>
              </w:rPr>
              <w:t>
532+2366=2898га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Сохоспецстрой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"Аймани"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"SM agro invest!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"ЛС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42 411,79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22 803,79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29 384,3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4" w:id="528"/>
    <w:p>
      <w:pPr>
        <w:spacing w:after="0"/>
        <w:ind w:left="0"/>
        <w:jc w:val="both"/>
      </w:pPr>
      <w:r>
        <w:rPr>
          <w:rFonts w:ascii="Times New Roman"/>
          <w:b w:val="false"/>
          <w:i w:val="false"/>
          <w:color w:val="000000"/>
          <w:sz w:val="28"/>
        </w:rPr>
        <w:t>
      Ескертпе: Қарашыған ауылдық округінде 46 шаруа қожалығына тиесілі 42411,79 гектар жайылым жері бар. Осы шаруа қожалықтарда барлығы: 1481 бас іріқара малы, 2096 бас ұсақ мүйізді мал, 1182 бас жылқы,түйе - 143 бас Мал басына шаққанда қажетті жайылым көлемі – 48 995,3 гектар құрайды. Қосымша керек жайылым жер көлемі – 6583,5 гектар, 22 803,79 гектар артық жайлымды қолданылады.</w:t>
      </w:r>
    </w:p>
    <w:bookmarkEnd w:id="528"/>
    <w:bookmarkStart w:name="z695" w:id="529"/>
    <w:p>
      <w:pPr>
        <w:spacing w:after="0"/>
        <w:ind w:left="0"/>
        <w:jc w:val="left"/>
      </w:pPr>
      <w:r>
        <w:rPr>
          <w:rFonts w:ascii="Times New Roman"/>
          <w:b/>
          <w:i w:val="false"/>
          <w:color w:val="000000"/>
        </w:rPr>
        <w:t xml:space="preserve"> Жайылым айналымдарының қолайлы схемасы</w:t>
      </w:r>
    </w:p>
    <w:bookmarkEnd w:id="529"/>
    <w:bookmarkStart w:name="z696" w:id="530"/>
    <w:p>
      <w:pPr>
        <w:spacing w:after="0"/>
        <w:ind w:left="0"/>
        <w:jc w:val="both"/>
      </w:pPr>
      <w:r>
        <w:rPr>
          <w:rFonts w:ascii="Times New Roman"/>
          <w:b w:val="false"/>
          <w:i w:val="false"/>
          <w:color w:val="000000"/>
          <w:sz w:val="28"/>
        </w:rPr>
        <w:t xml:space="preserve">
      </w:t>
      </w:r>
    </w:p>
    <w:bookmarkEnd w:id="53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7" w:id="53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31"/>
    <w:bookmarkStart w:name="z698" w:id="532"/>
    <w:p>
      <w:pPr>
        <w:spacing w:after="0"/>
        <w:ind w:left="0"/>
        <w:jc w:val="both"/>
      </w:pPr>
      <w:r>
        <w:rPr>
          <w:rFonts w:ascii="Times New Roman"/>
          <w:b w:val="false"/>
          <w:i w:val="false"/>
          <w:color w:val="000000"/>
          <w:sz w:val="28"/>
        </w:rPr>
        <w:t xml:space="preserve">
      </w:t>
      </w:r>
    </w:p>
    <w:bookmarkEnd w:id="532"/>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9" w:id="53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өзендерге,тоғандарға, апандарға, суару немесе суландыру каналдарына, құбырлы немесе шахталы құдықтарға) қол жеткізу схемасы</w:t>
      </w:r>
    </w:p>
    <w:bookmarkEnd w:id="533"/>
    <w:bookmarkStart w:name="z700" w:id="534"/>
    <w:p>
      <w:pPr>
        <w:spacing w:after="0"/>
        <w:ind w:left="0"/>
        <w:jc w:val="both"/>
      </w:pPr>
      <w:r>
        <w:rPr>
          <w:rFonts w:ascii="Times New Roman"/>
          <w:b w:val="false"/>
          <w:i w:val="false"/>
          <w:color w:val="000000"/>
          <w:sz w:val="28"/>
        </w:rPr>
        <w:t xml:space="preserve">
      </w:t>
      </w:r>
    </w:p>
    <w:bookmarkEnd w:id="53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1" w:id="535"/>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535"/>
    <w:bookmarkStart w:name="z702" w:id="536"/>
    <w:p>
      <w:pPr>
        <w:spacing w:after="0"/>
        <w:ind w:left="0"/>
        <w:jc w:val="both"/>
      </w:pPr>
      <w:r>
        <w:rPr>
          <w:rFonts w:ascii="Times New Roman"/>
          <w:b w:val="false"/>
          <w:i w:val="false"/>
          <w:color w:val="000000"/>
          <w:sz w:val="28"/>
        </w:rPr>
        <w:t xml:space="preserve">
      </w:t>
      </w:r>
    </w:p>
    <w:bookmarkEnd w:id="53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3" w:id="537"/>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жəне (немесе) заңды тұлғалардың ауылшаруашылығы жануарларының мал басын шалғайдағы жайылымдарға орналастыру схемасы</w:t>
      </w:r>
    </w:p>
    <w:bookmarkEnd w:id="537"/>
    <w:bookmarkStart w:name="z704" w:id="538"/>
    <w:p>
      <w:pPr>
        <w:spacing w:after="0"/>
        <w:ind w:left="0"/>
        <w:jc w:val="both"/>
      </w:pPr>
      <w:r>
        <w:rPr>
          <w:rFonts w:ascii="Times New Roman"/>
          <w:b w:val="false"/>
          <w:i w:val="false"/>
          <w:color w:val="000000"/>
          <w:sz w:val="28"/>
        </w:rPr>
        <w:t xml:space="preserve">
      </w:t>
      </w:r>
    </w:p>
    <w:bookmarkEnd w:id="538"/>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5" w:id="539"/>
    <w:p>
      <w:pPr>
        <w:spacing w:after="0"/>
        <w:ind w:left="0"/>
        <w:jc w:val="left"/>
      </w:pPr>
      <w:r>
        <w:rPr>
          <w:rFonts w:ascii="Times New Roman"/>
          <w:b/>
          <w:i w:val="false"/>
          <w:color w:val="000000"/>
        </w:rPr>
        <w:t xml:space="preserve"> Қарашыған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40"/>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540"/>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541"/>
          <w:p>
            <w:pPr>
              <w:spacing w:after="20"/>
              <w:ind w:left="20"/>
              <w:jc w:val="both"/>
            </w:pPr>
            <w:r>
              <w:rPr>
                <w:rFonts w:ascii="Times New Roman"/>
                <w:b w:val="false"/>
                <w:i w:val="false"/>
                <w:color w:val="000000"/>
                <w:sz w:val="20"/>
              </w:rPr>
              <w:t>
Наурыз</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42"/>
          <w:p>
            <w:pPr>
              <w:spacing w:after="20"/>
              <w:ind w:left="20"/>
              <w:jc w:val="both"/>
            </w:pPr>
            <w:r>
              <w:rPr>
                <w:rFonts w:ascii="Times New Roman"/>
                <w:b w:val="false"/>
                <w:i w:val="false"/>
                <w:color w:val="000000"/>
                <w:sz w:val="20"/>
              </w:rPr>
              <w:t>
Мамыр</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543"/>
          <w:p>
            <w:pPr>
              <w:spacing w:after="20"/>
              <w:ind w:left="20"/>
              <w:jc w:val="both"/>
            </w:pPr>
            <w:r>
              <w:rPr>
                <w:rFonts w:ascii="Times New Roman"/>
                <w:b w:val="false"/>
                <w:i w:val="false"/>
                <w:color w:val="000000"/>
                <w:sz w:val="20"/>
              </w:rPr>
              <w:t>
Қазан</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544"/>
          <w:p>
            <w:pPr>
              <w:spacing w:after="20"/>
              <w:ind w:left="20"/>
              <w:jc w:val="both"/>
            </w:pPr>
            <w:r>
              <w:rPr>
                <w:rFonts w:ascii="Times New Roman"/>
                <w:b w:val="false"/>
                <w:i w:val="false"/>
                <w:color w:val="000000"/>
                <w:sz w:val="20"/>
              </w:rPr>
              <w:t>
Қараша</w:t>
            </w:r>
          </w:p>
          <w:bookmarkEnd w:id="54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545"/>
          <w:p>
            <w:pPr>
              <w:spacing w:after="20"/>
              <w:ind w:left="20"/>
              <w:jc w:val="both"/>
            </w:pPr>
            <w:r>
              <w:rPr>
                <w:rFonts w:ascii="Times New Roman"/>
                <w:b w:val="false"/>
                <w:i w:val="false"/>
                <w:color w:val="000000"/>
                <w:sz w:val="20"/>
              </w:rPr>
              <w:t>
Наурыз</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546"/>
          <w:p>
            <w:pPr>
              <w:spacing w:after="20"/>
              <w:ind w:left="20"/>
              <w:jc w:val="both"/>
            </w:pPr>
            <w:r>
              <w:rPr>
                <w:rFonts w:ascii="Times New Roman"/>
                <w:b w:val="false"/>
                <w:i w:val="false"/>
                <w:color w:val="000000"/>
                <w:sz w:val="20"/>
              </w:rPr>
              <w:t>
Мамыр</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547"/>
          <w:p>
            <w:pPr>
              <w:spacing w:after="20"/>
              <w:ind w:left="20"/>
              <w:jc w:val="both"/>
            </w:pPr>
            <w:r>
              <w:rPr>
                <w:rFonts w:ascii="Times New Roman"/>
                <w:b w:val="false"/>
                <w:i w:val="false"/>
                <w:color w:val="000000"/>
                <w:sz w:val="20"/>
              </w:rPr>
              <w:t>
Қазан</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548"/>
          <w:p>
            <w:pPr>
              <w:spacing w:after="20"/>
              <w:ind w:left="20"/>
              <w:jc w:val="both"/>
            </w:pPr>
            <w:r>
              <w:rPr>
                <w:rFonts w:ascii="Times New Roman"/>
                <w:b w:val="false"/>
                <w:i w:val="false"/>
                <w:color w:val="000000"/>
                <w:sz w:val="20"/>
              </w:rPr>
              <w:t>
Қараша</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 2024 жылдарға арналған Қарашыған ауылындағы жайылымдарды пайдалану жоспарына 7-1- қосымша</w:t>
            </w:r>
          </w:p>
        </w:tc>
      </w:tr>
    </w:tbl>
    <w:bookmarkStart w:name="z748" w:id="549"/>
    <w:p>
      <w:pPr>
        <w:spacing w:after="0"/>
        <w:ind w:left="0"/>
        <w:jc w:val="left"/>
      </w:pPr>
      <w:r>
        <w:rPr>
          <w:rFonts w:ascii="Times New Roman"/>
          <w:b/>
          <w:i w:val="false"/>
          <w:color w:val="000000"/>
        </w:rPr>
        <w:t xml:space="preserve">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аумақтары көрсетілген Сарқан ауданы Қарашыған округінің картасы</w:t>
      </w:r>
    </w:p>
    <w:bookmarkEnd w:id="549"/>
    <w:bookmarkStart w:name="z749" w:id="550"/>
    <w:p>
      <w:pPr>
        <w:spacing w:after="0"/>
        <w:ind w:left="0"/>
        <w:jc w:val="both"/>
      </w:pPr>
      <w:r>
        <w:rPr>
          <w:rFonts w:ascii="Times New Roman"/>
          <w:b w:val="false"/>
          <w:i w:val="false"/>
          <w:color w:val="000000"/>
          <w:sz w:val="28"/>
        </w:rPr>
        <w:t xml:space="preserve">
      </w:t>
      </w:r>
    </w:p>
    <w:bookmarkEnd w:id="550"/>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8 қосымша</w:t>
            </w:r>
          </w:p>
        </w:tc>
      </w:tr>
    </w:tbl>
    <w:bookmarkStart w:name="z751" w:id="551"/>
    <w:p>
      <w:pPr>
        <w:spacing w:after="0"/>
        <w:ind w:left="0"/>
        <w:jc w:val="left"/>
      </w:pPr>
      <w:r>
        <w:rPr>
          <w:rFonts w:ascii="Times New Roman"/>
          <w:b/>
          <w:i w:val="false"/>
          <w:color w:val="000000"/>
        </w:rPr>
        <w:t xml:space="preserve"> Қойлық ауылдық округіндегі жайылымдарды басқару және оларды пайдалану жөніндегі 2023-2024 жылдарға арналған жоспар</w:t>
      </w:r>
    </w:p>
    <w:bookmarkEnd w:id="551"/>
    <w:bookmarkStart w:name="z752" w:id="552"/>
    <w:p>
      <w:pPr>
        <w:spacing w:after="0"/>
        <w:ind w:left="0"/>
        <w:jc w:val="both"/>
      </w:pPr>
      <w:r>
        <w:rPr>
          <w:rFonts w:ascii="Times New Roman"/>
          <w:b w:val="false"/>
          <w:i w:val="false"/>
          <w:color w:val="000000"/>
          <w:sz w:val="28"/>
        </w:rPr>
        <w:t xml:space="preserve">
      1)Құқық белгілейтін құжаттар негізінде жер санаттары, жер учаскелерінің меншік иелері және жер пайдаланушылар бөлінісінде Қойлық ауылдық округі аумағында жайылымдардың орналасу схемасы; </w:t>
      </w:r>
    </w:p>
    <w:bookmarkEnd w:id="552"/>
    <w:bookmarkStart w:name="z753" w:id="553"/>
    <w:p>
      <w:pPr>
        <w:spacing w:after="0"/>
        <w:ind w:left="0"/>
        <w:jc w:val="both"/>
      </w:pPr>
      <w:r>
        <w:rPr>
          <w:rFonts w:ascii="Times New Roman"/>
          <w:b w:val="false"/>
          <w:i w:val="false"/>
          <w:color w:val="000000"/>
          <w:sz w:val="28"/>
        </w:rPr>
        <w:t xml:space="preserve">
      2)жайылымдық айналымдардың қолайлы схемалары; </w:t>
      </w:r>
    </w:p>
    <w:bookmarkEnd w:id="553"/>
    <w:bookmarkStart w:name="z754" w:id="554"/>
    <w:p>
      <w:pPr>
        <w:spacing w:after="0"/>
        <w:ind w:left="0"/>
        <w:jc w:val="both"/>
      </w:pPr>
      <w:r>
        <w:rPr>
          <w:rFonts w:ascii="Times New Roman"/>
          <w:b w:val="false"/>
          <w:i w:val="false"/>
          <w:color w:val="000000"/>
          <w:sz w:val="28"/>
        </w:rPr>
        <w:t xml:space="preserve">
      3)жайылымдар,оның ішінде маусымдық жайылымның сыртқы және ішкі шекаралары мен алаңы, жайылымдық инфрақұрылым объектілері көрсетілген картасы; </w:t>
      </w:r>
    </w:p>
    <w:bookmarkEnd w:id="554"/>
    <w:bookmarkStart w:name="z755" w:id="555"/>
    <w:p>
      <w:pPr>
        <w:spacing w:after="0"/>
        <w:ind w:left="0"/>
        <w:jc w:val="both"/>
      </w:pPr>
      <w:r>
        <w:rPr>
          <w:rFonts w:ascii="Times New Roman"/>
          <w:b w:val="false"/>
          <w:i w:val="false"/>
          <w:color w:val="000000"/>
          <w:sz w:val="28"/>
        </w:rPr>
        <w:t>
      4)жайылым пайдаланушылардың су тұтыну нормативіне сәйкес жасалған су көздеріне (көлдерге, өзендерге, тоғандарға, апандарға, суару немесе суландыру каналына немесе құбырлы немесе шахта құдықтарына) қол жеткізу схемасы;</w:t>
      </w:r>
    </w:p>
    <w:bookmarkEnd w:id="555"/>
    <w:bookmarkStart w:name="z756" w:id="556"/>
    <w:p>
      <w:pPr>
        <w:spacing w:after="0"/>
        <w:ind w:left="0"/>
        <w:jc w:val="both"/>
      </w:pPr>
      <w:r>
        <w:rPr>
          <w:rFonts w:ascii="Times New Roman"/>
          <w:b w:val="false"/>
          <w:i w:val="false"/>
          <w:color w:val="000000"/>
          <w:sz w:val="28"/>
        </w:rPr>
        <w:t xml:space="preserve">
      5)жайылымы жоқ жеке және заңды тұлғалалардың ауыл шаруашылық жануарларының мал басы орналастыру үшін жайылымдарды қайта бөлу және оны берілетін жайылымдарға ауыстыру схемасы; </w:t>
      </w:r>
    </w:p>
    <w:bookmarkEnd w:id="556"/>
    <w:bookmarkStart w:name="z757" w:id="557"/>
    <w:p>
      <w:pPr>
        <w:spacing w:after="0"/>
        <w:ind w:left="0"/>
        <w:jc w:val="both"/>
      </w:pPr>
      <w:r>
        <w:rPr>
          <w:rFonts w:ascii="Times New Roman"/>
          <w:b w:val="false"/>
          <w:i w:val="false"/>
          <w:color w:val="000000"/>
          <w:sz w:val="28"/>
        </w:rPr>
        <w:t xml:space="preserve">
      6)ауылдық округте орналасқан жайылымдармен қамтамасыз етілмеген жеке және(немсе) заңды тұлғалардың ауыл шаруашылығы жануарларының мал басын шалғайдағы жайылымдарға орналастыру схемасы; </w:t>
      </w:r>
    </w:p>
    <w:bookmarkEnd w:id="557"/>
    <w:bookmarkStart w:name="z758" w:id="558"/>
    <w:p>
      <w:pPr>
        <w:spacing w:after="0"/>
        <w:ind w:left="0"/>
        <w:jc w:val="both"/>
      </w:pPr>
      <w:r>
        <w:rPr>
          <w:rFonts w:ascii="Times New Roman"/>
          <w:b w:val="false"/>
          <w:i w:val="false"/>
          <w:color w:val="000000"/>
          <w:sz w:val="28"/>
        </w:rPr>
        <w:t>
      7)ауыл шаруашылығы жануарларын жаю мен айдаудың маусымдық бағыттарын белгілейтін жайылымдарды пайдалану жөніндегі күнтізбелік кесте;</w:t>
      </w:r>
    </w:p>
    <w:bookmarkEnd w:id="558"/>
    <w:bookmarkStart w:name="z759" w:id="559"/>
    <w:p>
      <w:pPr>
        <w:spacing w:after="0"/>
        <w:ind w:left="0"/>
        <w:jc w:val="both"/>
      </w:pPr>
      <w:r>
        <w:rPr>
          <w:rFonts w:ascii="Times New Roman"/>
          <w:b w:val="false"/>
          <w:i w:val="false"/>
          <w:color w:val="000000"/>
          <w:sz w:val="28"/>
        </w:rPr>
        <w:t>
      7-1 қосымша Жергілікті жағдайлар мен ерекшеліктеріне қарай жеке қосалқы шаруашылықтарды ауыл шаруашылық малдарын жаюға халықтың қажеттілігін қамтамасыз ету үшін қажетті жайылымдардың сыртқы және ішкі шекаралары мен аумақтары көрсетілген Сарқан ауданы, Қойлық ауылының картасы;</w:t>
      </w:r>
    </w:p>
    <w:bookmarkEnd w:id="559"/>
    <w:bookmarkStart w:name="z760" w:id="560"/>
    <w:p>
      <w:pPr>
        <w:spacing w:after="0"/>
        <w:ind w:left="0"/>
        <w:jc w:val="both"/>
      </w:pPr>
      <w:r>
        <w:rPr>
          <w:rFonts w:ascii="Times New Roman"/>
          <w:b w:val="false"/>
          <w:i w:val="false"/>
          <w:color w:val="000000"/>
          <w:sz w:val="28"/>
        </w:rPr>
        <w:t>
      Қойлық ауылдық округінің жерлері Негізгі,Жалаңаш және Адгоннан яғни 3 учаскеден тұрады. Жалпы ауданы 89 232 га жер көлемін құрайды. Кадастырлық кварталы (03-263-019;03-263-020).</w:t>
      </w:r>
    </w:p>
    <w:bookmarkEnd w:id="560"/>
    <w:bookmarkStart w:name="z761" w:id="561"/>
    <w:p>
      <w:pPr>
        <w:spacing w:after="0"/>
        <w:ind w:left="0"/>
        <w:jc w:val="both"/>
      </w:pPr>
      <w:r>
        <w:rPr>
          <w:rFonts w:ascii="Times New Roman"/>
          <w:b w:val="false"/>
          <w:i w:val="false"/>
          <w:color w:val="000000"/>
          <w:sz w:val="28"/>
        </w:rPr>
        <w:t xml:space="preserve">
      Негізгі учаскенің жерлері солтүстігінде Қарабөгет ауылдық округінің жерлерімен, шығысында Черкасск ауылдық округінің жерлерімен, оңтүстік -шығысында Шатырбай ауылдық округінің жерлерімен, оңтүстік - батысында Алмалы ауылдық округінің жерлерімен шектеседі. </w:t>
      </w:r>
    </w:p>
    <w:bookmarkEnd w:id="561"/>
    <w:bookmarkStart w:name="z762" w:id="562"/>
    <w:p>
      <w:pPr>
        <w:spacing w:after="0"/>
        <w:ind w:left="0"/>
        <w:jc w:val="both"/>
      </w:pPr>
      <w:r>
        <w:rPr>
          <w:rFonts w:ascii="Times New Roman"/>
          <w:b w:val="false"/>
          <w:i w:val="false"/>
          <w:color w:val="000000"/>
          <w:sz w:val="28"/>
        </w:rPr>
        <w:t xml:space="preserve">
      Жалаңаш учаскесінің жерлері солтүстік - батысында Черкасск ауылдық округінің және Алакөл ауданының жерлерімен, оңтүстік - шығысында және оңтүстігінде мемлекеттік орман қорының жерлерімен, оңтүстік - батысында Екіаша ауылдық округінің жерлерімен шектеседі. </w:t>
      </w:r>
    </w:p>
    <w:bookmarkEnd w:id="562"/>
    <w:bookmarkStart w:name="z763" w:id="563"/>
    <w:p>
      <w:pPr>
        <w:spacing w:after="0"/>
        <w:ind w:left="0"/>
        <w:jc w:val="both"/>
      </w:pPr>
      <w:r>
        <w:rPr>
          <w:rFonts w:ascii="Times New Roman"/>
          <w:b w:val="false"/>
          <w:i w:val="false"/>
          <w:color w:val="000000"/>
          <w:sz w:val="28"/>
        </w:rPr>
        <w:t>
      Адгон учаскесінің жалпы алып жатқан көлемі 55 600 гектар, оның ішінде екі шаруа қожалғына 10 500 гектар жер тиесілі және Бөрілтөбе орман шаруашылығына 2914 гектар жер тиесілі. Ал қалған 42 186 гектар жер, аудандық жер қорында.</w:t>
      </w:r>
    </w:p>
    <w:bookmarkEnd w:id="563"/>
    <w:bookmarkStart w:name="z764" w:id="564"/>
    <w:p>
      <w:pPr>
        <w:spacing w:after="0"/>
        <w:ind w:left="0"/>
        <w:jc w:val="both"/>
      </w:pPr>
      <w:r>
        <w:rPr>
          <w:rFonts w:ascii="Times New Roman"/>
          <w:b w:val="false"/>
          <w:i w:val="false"/>
          <w:color w:val="000000"/>
          <w:sz w:val="28"/>
        </w:rPr>
        <w:t>
      Қойлық ауылдық округінің аумағы 89 232 гектар. оның ішінде: ауыл шаруашылығы жерлері -87 638 гектар,</w:t>
      </w:r>
    </w:p>
    <w:bookmarkEnd w:id="564"/>
    <w:bookmarkStart w:name="z765" w:id="565"/>
    <w:p>
      <w:pPr>
        <w:spacing w:after="0"/>
        <w:ind w:left="0"/>
        <w:jc w:val="both"/>
      </w:pPr>
      <w:r>
        <w:rPr>
          <w:rFonts w:ascii="Times New Roman"/>
          <w:b w:val="false"/>
          <w:i w:val="false"/>
          <w:color w:val="000000"/>
          <w:sz w:val="28"/>
        </w:rPr>
        <w:t>
      -басқа жер – 1594 гектар,</w:t>
      </w:r>
    </w:p>
    <w:bookmarkEnd w:id="565"/>
    <w:bookmarkStart w:name="z766" w:id="566"/>
    <w:p>
      <w:pPr>
        <w:spacing w:after="0"/>
        <w:ind w:left="0"/>
        <w:jc w:val="both"/>
      </w:pPr>
      <w:r>
        <w:rPr>
          <w:rFonts w:ascii="Times New Roman"/>
          <w:b w:val="false"/>
          <w:i w:val="false"/>
          <w:color w:val="000000"/>
          <w:sz w:val="28"/>
        </w:rPr>
        <w:t>
      -шабындықтар – 89 гектар,</w:t>
      </w:r>
    </w:p>
    <w:bookmarkEnd w:id="566"/>
    <w:bookmarkStart w:name="z767" w:id="567"/>
    <w:p>
      <w:pPr>
        <w:spacing w:after="0"/>
        <w:ind w:left="0"/>
        <w:jc w:val="both"/>
      </w:pPr>
      <w:r>
        <w:rPr>
          <w:rFonts w:ascii="Times New Roman"/>
          <w:b w:val="false"/>
          <w:i w:val="false"/>
          <w:color w:val="000000"/>
          <w:sz w:val="28"/>
        </w:rPr>
        <w:t>
      -жайылымдар – 74 594 гектар,</w:t>
      </w:r>
    </w:p>
    <w:bookmarkEnd w:id="567"/>
    <w:bookmarkStart w:name="z768" w:id="568"/>
    <w:p>
      <w:pPr>
        <w:spacing w:after="0"/>
        <w:ind w:left="0"/>
        <w:jc w:val="both"/>
      </w:pPr>
      <w:r>
        <w:rPr>
          <w:rFonts w:ascii="Times New Roman"/>
          <w:b w:val="false"/>
          <w:i w:val="false"/>
          <w:color w:val="000000"/>
          <w:sz w:val="28"/>
        </w:rPr>
        <w:t>
      -егістік жерле-11 446 гектар,</w:t>
      </w:r>
    </w:p>
    <w:bookmarkEnd w:id="568"/>
    <w:bookmarkStart w:name="z769" w:id="569"/>
    <w:p>
      <w:pPr>
        <w:spacing w:after="0"/>
        <w:ind w:left="0"/>
        <w:jc w:val="both"/>
      </w:pPr>
      <w:r>
        <w:rPr>
          <w:rFonts w:ascii="Times New Roman"/>
          <w:b w:val="false"/>
          <w:i w:val="false"/>
          <w:color w:val="000000"/>
          <w:sz w:val="28"/>
        </w:rPr>
        <w:t>
      -тыңайған жерлер – 1316 гектар,</w:t>
      </w:r>
    </w:p>
    <w:bookmarkEnd w:id="569"/>
    <w:bookmarkStart w:name="z770" w:id="570"/>
    <w:p>
      <w:pPr>
        <w:spacing w:after="0"/>
        <w:ind w:left="0"/>
        <w:jc w:val="both"/>
      </w:pPr>
      <w:r>
        <w:rPr>
          <w:rFonts w:ascii="Times New Roman"/>
          <w:b w:val="false"/>
          <w:i w:val="false"/>
          <w:color w:val="000000"/>
          <w:sz w:val="28"/>
        </w:rPr>
        <w:t>
      -көп жылдық екпелер-193 гектар.</w:t>
      </w:r>
    </w:p>
    <w:bookmarkEnd w:id="570"/>
    <w:bookmarkStart w:name="z771" w:id="571"/>
    <w:p>
      <w:pPr>
        <w:spacing w:after="0"/>
        <w:ind w:left="0"/>
        <w:jc w:val="both"/>
      </w:pPr>
      <w:r>
        <w:rPr>
          <w:rFonts w:ascii="Times New Roman"/>
          <w:b w:val="false"/>
          <w:i w:val="false"/>
          <w:color w:val="000000"/>
          <w:sz w:val="28"/>
        </w:rPr>
        <w:t>
      Қойлық ауылдық округінің учаскелері барлық 3 агроклиматтық аймақта орналасқан. Зерттелетін аумақтың аумағы таулы аймаққа, шымтезек, кәдімгі қара топырақты, қара каштан топырақтарына жатады. Рельефтің негізгі түрлеріне биік таулар, орта таулар, өзен-су аңғарларының ойыстары жатады.</w:t>
      </w:r>
    </w:p>
    <w:bookmarkEnd w:id="571"/>
    <w:bookmarkStart w:name="z772" w:id="572"/>
    <w:p>
      <w:pPr>
        <w:spacing w:after="0"/>
        <w:ind w:left="0"/>
        <w:jc w:val="both"/>
      </w:pPr>
      <w:r>
        <w:rPr>
          <w:rFonts w:ascii="Times New Roman"/>
          <w:b w:val="false"/>
          <w:i w:val="false"/>
          <w:color w:val="000000"/>
          <w:sz w:val="28"/>
        </w:rPr>
        <w:t>
      Жер бетінің құрылымы бойынша аумақ келесі геоморфологиялық аймақтарға бөлінеді: орта таулар, аласа таулар, аласа таулардың ойыстары, тау етегіндегі жазық және тау етегіндегі жазықтар ойыстары. Орта және аласа тауларды Жалаңаш ауданы алып жатыр. Негізгі ауданды аласа таулар мен өзен аңғарларындағы ойыстары бар тау етегіндегі жазықтар алып жатыр.</w:t>
      </w:r>
    </w:p>
    <w:bookmarkEnd w:id="572"/>
    <w:bookmarkStart w:name="z773" w:id="573"/>
    <w:p>
      <w:pPr>
        <w:spacing w:after="0"/>
        <w:ind w:left="0"/>
        <w:jc w:val="both"/>
      </w:pPr>
      <w:r>
        <w:rPr>
          <w:rFonts w:ascii="Times New Roman"/>
          <w:b w:val="false"/>
          <w:i w:val="false"/>
          <w:color w:val="000000"/>
          <w:sz w:val="28"/>
        </w:rPr>
        <w:t>
      Зерттелетін шаруашылықтың аумағы Жоңғар Алатауы жотасының солтүстік беткейінде және оған іргелес тау етегіндегі жазықта орналасқан.</w:t>
      </w:r>
    </w:p>
    <w:bookmarkEnd w:id="573"/>
    <w:bookmarkStart w:name="z774" w:id="574"/>
    <w:p>
      <w:pPr>
        <w:spacing w:after="0"/>
        <w:ind w:left="0"/>
        <w:jc w:val="both"/>
      </w:pPr>
      <w:r>
        <w:rPr>
          <w:rFonts w:ascii="Times New Roman"/>
          <w:b w:val="false"/>
          <w:i w:val="false"/>
          <w:color w:val="000000"/>
          <w:sz w:val="28"/>
        </w:rPr>
        <w:t>
      Меншіктің негізгі учаскесінің көп бөлігі тау етегіндегі жазықта орналасқан. Ол Жоңғар Алатауының етегінен басталады, солтүстікке қарай еңкейіп, тау жотасынан ағып жатқан терең, бірте-бірте ылғалдандыратын өзен арналарымен бөлінген, сондықтан жер бедері территориясы қыратты-қырлы жазық.</w:t>
      </w:r>
    </w:p>
    <w:bookmarkEnd w:id="574"/>
    <w:bookmarkStart w:name="z775" w:id="575"/>
    <w:p>
      <w:pPr>
        <w:spacing w:after="0"/>
        <w:ind w:left="0"/>
        <w:jc w:val="both"/>
      </w:pPr>
      <w:r>
        <w:rPr>
          <w:rFonts w:ascii="Times New Roman"/>
          <w:b w:val="false"/>
          <w:i w:val="false"/>
          <w:color w:val="000000"/>
          <w:sz w:val="28"/>
        </w:rPr>
        <w:t>
      Зерттелетін аумақтың гидрографиялық желісі Жалаңаш, Теректі, Қарбушка, Лепсі, Ащыбұлақ өзендері және басқа да көптеген бұлақтар ұсынылған. Аумағы арқылы ағып жатқан барлық өзендер мұздықтар түріндегі су қорларының конденсаторлары болып табылатын тау шыңдарынан бастау алады. Тау өзендерінің суы мөлдір, аздап минералданған. Өзендердің тереңдігі шамалы, сирек бір метрге жетеді.</w:t>
      </w:r>
    </w:p>
    <w:bookmarkEnd w:id="575"/>
    <w:bookmarkStart w:name="z776" w:id="576"/>
    <w:p>
      <w:pPr>
        <w:spacing w:after="0"/>
        <w:ind w:left="0"/>
        <w:jc w:val="both"/>
      </w:pPr>
      <w:r>
        <w:rPr>
          <w:rFonts w:ascii="Times New Roman"/>
          <w:b w:val="false"/>
          <w:i w:val="false"/>
          <w:color w:val="000000"/>
          <w:sz w:val="28"/>
        </w:rPr>
        <w:t>
      Қойлық ауылдық округінде геоботаникалық зерттеу жұмыстарын жүргізу үшін мал басын қамтамасыз ету үшін барлығы 74 594 гектар жайылым бар. Оның ішінде Қойлық ауылдық округі 62 шаруа қожалықтарының жайылымдық жері 26 773,3 гектар. Оның ішінде жекеменшікке 3 шаруа қожалығында – 1397 гектар. Қойлық ауылдық округі бойынша елді мекендер бөлінісінде мүйізді ірі қара аналық (сауын) мал басын қарастырылған жер көлемі – 2211 гектар. Қалған жайлым жер көлемі – 45 609,7 гектар аудан қорындағы жерлерге жатады. .</w:t>
      </w:r>
    </w:p>
    <w:bookmarkEnd w:id="576"/>
    <w:bookmarkStart w:name="z777" w:id="577"/>
    <w:p>
      <w:pPr>
        <w:spacing w:after="0"/>
        <w:ind w:left="0"/>
        <w:jc w:val="both"/>
      </w:pPr>
      <w:r>
        <w:rPr>
          <w:rFonts w:ascii="Times New Roman"/>
          <w:b w:val="false"/>
          <w:i w:val="false"/>
          <w:color w:val="000000"/>
          <w:sz w:val="28"/>
        </w:rPr>
        <w:t>
       Жайылымдық жем-шөп қоры жайылымдық кезеңде 180-200 күн.</w:t>
      </w:r>
    </w:p>
    <w:bookmarkEnd w:id="577"/>
    <w:bookmarkStart w:name="z778" w:id="578"/>
    <w:p>
      <w:pPr>
        <w:spacing w:after="0"/>
        <w:ind w:left="0"/>
        <w:jc w:val="both"/>
      </w:pPr>
      <w:r>
        <w:rPr>
          <w:rFonts w:ascii="Times New Roman"/>
          <w:b w:val="false"/>
          <w:i w:val="false"/>
          <w:color w:val="000000"/>
          <w:sz w:val="28"/>
        </w:rPr>
        <w:t>
       Қойлық ауылдық округінде 62 шаруа қожалығына және 4-ЖШС тиесілі 26 773,3 гектар жайылым бар. Бұл шаруашылықтарда барлығы: 584 бас ірі қара, 1706 бас мүйізді ұсақ мал, 459 бас жылқы бар.</w:t>
      </w:r>
    </w:p>
    <w:bookmarkEnd w:id="578"/>
    <w:bookmarkStart w:name="z779" w:id="579"/>
    <w:p>
      <w:pPr>
        <w:spacing w:after="0"/>
        <w:ind w:left="0"/>
        <w:jc w:val="both"/>
      </w:pPr>
      <w:r>
        <w:rPr>
          <w:rFonts w:ascii="Times New Roman"/>
          <w:b w:val="false"/>
          <w:i w:val="false"/>
          <w:color w:val="000000"/>
          <w:sz w:val="28"/>
        </w:rPr>
        <w:t>
      Жіктеу нормасы ірі қараға малына - 10 гектар/бас, мүйізді ұсақ малына - 2 гектар/бас, жылқыға 12 гектар/бас.</w:t>
      </w:r>
    </w:p>
    <w:bookmarkEnd w:id="579"/>
    <w:bookmarkStart w:name="z780" w:id="580"/>
    <w:p>
      <w:pPr>
        <w:spacing w:after="0"/>
        <w:ind w:left="0"/>
        <w:jc w:val="both"/>
      </w:pPr>
      <w:r>
        <w:rPr>
          <w:rFonts w:ascii="Times New Roman"/>
          <w:b w:val="false"/>
          <w:i w:val="false"/>
          <w:color w:val="000000"/>
          <w:sz w:val="28"/>
        </w:rPr>
        <w:t>
      2023 жылдың 1 қаңтарына Қойлық ауылдық округі бойынша: (жеке аула және жауапкершілігі шектеулі серіктестік, шаруа қожалығында) ірі қара мал саны – 3367 бас, ұсақ мүйізді мал – 9227 бас, жылқы саны - 601 бас.</w:t>
      </w:r>
    </w:p>
    <w:bookmarkEnd w:id="580"/>
    <w:bookmarkStart w:name="z781" w:id="581"/>
    <w:p>
      <w:pPr>
        <w:spacing w:after="0"/>
        <w:ind w:left="0"/>
        <w:jc w:val="both"/>
      </w:pPr>
      <w:r>
        <w:rPr>
          <w:rFonts w:ascii="Times New Roman"/>
          <w:b w:val="false"/>
          <w:i w:val="false"/>
          <w:color w:val="000000"/>
          <w:sz w:val="28"/>
        </w:rPr>
        <w:t>
      Қойлық ауылдық округінде ветеринарлық-санитарлық нысандар бар. Оның ішінде 1 мал қорым, 1 ветеринарлық пункт, 1 сібір ошағы, 1 мал сою алаңы бар.</w:t>
      </w:r>
    </w:p>
    <w:bookmarkEnd w:id="581"/>
    <w:bookmarkStart w:name="z782" w:id="582"/>
    <w:p>
      <w:pPr>
        <w:spacing w:after="0"/>
        <w:ind w:left="0"/>
        <w:jc w:val="both"/>
      </w:pPr>
      <w:r>
        <w:rPr>
          <w:rFonts w:ascii="Times New Roman"/>
          <w:b w:val="false"/>
          <w:i w:val="false"/>
          <w:color w:val="000000"/>
          <w:sz w:val="28"/>
        </w:rPr>
        <w:t xml:space="preserve">
      Қойлық ауылдық округі бойынша қазіргі уақытта мал айдап өту орындары заңды түрде қарастырылмаған. Жұмыстар жүргізілуде. </w:t>
      </w:r>
    </w:p>
    <w:bookmarkEnd w:id="582"/>
    <w:bookmarkStart w:name="z783" w:id="583"/>
    <w:p>
      <w:pPr>
        <w:spacing w:after="0"/>
        <w:ind w:left="0"/>
        <w:jc w:val="left"/>
      </w:pPr>
      <w:r>
        <w:rPr>
          <w:rFonts w:ascii="Times New Roman"/>
          <w:b/>
          <w:i w:val="false"/>
          <w:color w:val="000000"/>
        </w:rPr>
        <w:t xml:space="preserve"> Жер учаскелерінің меншік иелері</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584"/>
          <w:p>
            <w:pPr>
              <w:spacing w:after="20"/>
              <w:ind w:left="20"/>
              <w:jc w:val="both"/>
            </w:pPr>
            <w:r>
              <w:rPr>
                <w:rFonts w:ascii="Times New Roman"/>
                <w:b w:val="false"/>
                <w:i w:val="false"/>
                <w:color w:val="000000"/>
                <w:sz w:val="20"/>
              </w:rPr>
              <w:t>
Артық жайылым</w:t>
            </w:r>
          </w:p>
          <w:bookmarkEnd w:id="584"/>
          <w:p>
            <w:pPr>
              <w:spacing w:after="20"/>
              <w:ind w:left="20"/>
              <w:jc w:val="both"/>
            </w:pPr>
            <w:r>
              <w:rPr>
                <w:rFonts w:ascii="Times New Roman"/>
                <w:b w:val="false"/>
                <w:i w:val="false"/>
                <w:color w:val="000000"/>
                <w:sz w:val="20"/>
              </w:rPr>
              <w:t>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 Жакыпбек Тастемирович</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К/х"Питенко 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Кажигалиева Яна Евгеньевна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r>
    </w:tbl>
    <w:bookmarkStart w:name="z785" w:id="585"/>
    <w:p>
      <w:pPr>
        <w:spacing w:after="0"/>
        <w:ind w:left="0"/>
        <w:jc w:val="both"/>
      </w:pPr>
      <w:r>
        <w:rPr>
          <w:rFonts w:ascii="Times New Roman"/>
          <w:b w:val="false"/>
          <w:i w:val="false"/>
          <w:color w:val="000000"/>
          <w:sz w:val="28"/>
        </w:rPr>
        <w:t>
      Қойлық ауылдық округі бойынша жайылым жер учаскелерінің жеке меншік иесі болып 3 шаруа қожалықтары тіркелген, бірақ екі шаруа қожалықтарының малдары жоқ.</w:t>
      </w:r>
    </w:p>
    <w:bookmarkEnd w:id="585"/>
    <w:bookmarkStart w:name="z786" w:id="586"/>
    <w:p>
      <w:pPr>
        <w:spacing w:after="0"/>
        <w:ind w:left="0"/>
        <w:jc w:val="left"/>
      </w:pPr>
      <w:r>
        <w:rPr>
          <w:rFonts w:ascii="Times New Roman"/>
          <w:b/>
          <w:i w:val="false"/>
          <w:color w:val="000000"/>
        </w:rPr>
        <w:t xml:space="preserve"> Қойлық ауылдық округі бойынша елдімекендер бөлінісінде мүйізді ірі қара аналық (сауын) мал басын орналастыру үшін жайылымдарды бөлу</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 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587"/>
          <w:p>
            <w:pPr>
              <w:spacing w:after="20"/>
              <w:ind w:left="20"/>
              <w:jc w:val="both"/>
            </w:pPr>
            <w:r>
              <w:rPr>
                <w:rFonts w:ascii="Times New Roman"/>
                <w:b w:val="false"/>
                <w:i w:val="false"/>
                <w:color w:val="000000"/>
                <w:sz w:val="20"/>
              </w:rPr>
              <w:t>
Жайы</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Лымдар</w:t>
            </w:r>
          </w:p>
          <w:p>
            <w:pPr>
              <w:spacing w:after="20"/>
              <w:ind w:left="20"/>
              <w:jc w:val="both"/>
            </w:pPr>
            <w:r>
              <w:rPr>
                <w:rFonts w:ascii="Times New Roman"/>
                <w:b w:val="false"/>
                <w:i w:val="false"/>
                <w:color w:val="000000"/>
                <w:sz w:val="20"/>
              </w:rPr>
              <w:t>
дың қажет 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588"/>
          <w:p>
            <w:pPr>
              <w:spacing w:after="20"/>
              <w:ind w:left="20"/>
              <w:jc w:val="both"/>
            </w:pPr>
            <w:r>
              <w:rPr>
                <w:rFonts w:ascii="Times New Roman"/>
                <w:b w:val="false"/>
                <w:i w:val="false"/>
                <w:color w:val="000000"/>
                <w:sz w:val="20"/>
              </w:rPr>
              <w:t>
Жайылым</w:t>
            </w:r>
          </w:p>
          <w:bookmarkEnd w:id="588"/>
          <w:p>
            <w:pPr>
              <w:spacing w:after="20"/>
              <w:ind w:left="20"/>
              <w:jc w:val="both"/>
            </w:pPr>
            <w:r>
              <w:rPr>
                <w:rFonts w:ascii="Times New Roman"/>
                <w:b w:val="false"/>
                <w:i w:val="false"/>
                <w:color w:val="000000"/>
                <w:sz w:val="20"/>
              </w:rPr>
              <w:t>
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ліктің қамтама 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 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Қойлық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елді мекен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0" w:id="589"/>
    <w:p>
      <w:pPr>
        <w:spacing w:after="0"/>
        <w:ind w:left="0"/>
        <w:jc w:val="left"/>
      </w:pPr>
      <w:r>
        <w:rPr>
          <w:rFonts w:ascii="Times New Roman"/>
          <w:b/>
          <w:i w:val="false"/>
          <w:color w:val="000000"/>
        </w:rPr>
        <w:t xml:space="preserve"> Қойлық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590"/>
          <w:p>
            <w:pPr>
              <w:spacing w:after="20"/>
              <w:ind w:left="20"/>
              <w:jc w:val="both"/>
            </w:pPr>
            <w:r>
              <w:rPr>
                <w:rFonts w:ascii="Times New Roman"/>
                <w:b w:val="false"/>
                <w:i w:val="false"/>
                <w:color w:val="000000"/>
                <w:sz w:val="20"/>
              </w:rPr>
              <w:t>
Жер учаскелерін</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жер пайдаланушы</w:t>
            </w:r>
          </w:p>
          <w:p>
            <w:pPr>
              <w:spacing w:after="20"/>
              <w:ind w:left="20"/>
              <w:jc w:val="both"/>
            </w:pPr>
            <w:r>
              <w:rPr>
                <w:rFonts w:ascii="Times New Roman"/>
                <w:b w:val="false"/>
                <w:i w:val="false"/>
                <w:color w:val="000000"/>
                <w:sz w:val="20"/>
              </w:rPr>
              <w:t>
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591"/>
          <w:p>
            <w:pPr>
              <w:spacing w:after="20"/>
              <w:ind w:left="20"/>
              <w:jc w:val="both"/>
            </w:pPr>
            <w:r>
              <w:rPr>
                <w:rFonts w:ascii="Times New Roman"/>
                <w:b w:val="false"/>
                <w:i w:val="false"/>
                <w:color w:val="000000"/>
                <w:sz w:val="20"/>
              </w:rPr>
              <w:t>
Жайылым</w:t>
            </w:r>
          </w:p>
          <w:bookmarkEnd w:id="591"/>
          <w:p>
            <w:pPr>
              <w:spacing w:after="20"/>
              <w:ind w:left="20"/>
              <w:jc w:val="both"/>
            </w:pPr>
            <w:r>
              <w:rPr>
                <w:rFonts w:ascii="Times New Roman"/>
                <w:b w:val="false"/>
                <w:i w:val="false"/>
                <w:color w:val="000000"/>
                <w:sz w:val="20"/>
              </w:rPr>
              <w:t>
алаңы,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592"/>
          <w:p>
            <w:pPr>
              <w:spacing w:after="20"/>
              <w:ind w:left="20"/>
              <w:jc w:val="both"/>
            </w:pPr>
            <w:r>
              <w:rPr>
                <w:rFonts w:ascii="Times New Roman"/>
                <w:b w:val="false"/>
                <w:i w:val="false"/>
                <w:color w:val="000000"/>
                <w:sz w:val="20"/>
              </w:rPr>
              <w:t>
Жайылымдардың</w:t>
            </w:r>
          </w:p>
          <w:bookmarkEnd w:id="592"/>
          <w:p>
            <w:pPr>
              <w:spacing w:after="20"/>
              <w:ind w:left="20"/>
              <w:jc w:val="both"/>
            </w:pPr>
            <w:r>
              <w:rPr>
                <w:rFonts w:ascii="Times New Roman"/>
                <w:b w:val="false"/>
                <w:i w:val="false"/>
                <w:color w:val="000000"/>
                <w:sz w:val="20"/>
              </w:rPr>
              <w:t>
қажеттілігі,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593"/>
          <w:p>
            <w:pPr>
              <w:spacing w:after="20"/>
              <w:ind w:left="20"/>
              <w:jc w:val="both"/>
            </w:pPr>
            <w:r>
              <w:rPr>
                <w:rFonts w:ascii="Times New Roman"/>
                <w:b w:val="false"/>
                <w:i w:val="false"/>
                <w:color w:val="000000"/>
                <w:sz w:val="20"/>
              </w:rPr>
              <w:t>
Артық</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Жайылым,</w:t>
            </w:r>
          </w:p>
          <w:p>
            <w:pPr>
              <w:spacing w:after="20"/>
              <w:ind w:left="20"/>
              <w:jc w:val="both"/>
            </w:pPr>
            <w:r>
              <w:rPr>
                <w:rFonts w:ascii="Times New Roman"/>
                <w:b w:val="false"/>
                <w:i w:val="false"/>
                <w:color w:val="000000"/>
                <w:sz w:val="20"/>
              </w:rPr>
              <w:t>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94"/>
          <w:p>
            <w:pPr>
              <w:spacing w:after="20"/>
              <w:ind w:left="20"/>
              <w:jc w:val="both"/>
            </w:pPr>
            <w:r>
              <w:rPr>
                <w:rFonts w:ascii="Times New Roman"/>
                <w:b w:val="false"/>
                <w:i w:val="false"/>
                <w:color w:val="000000"/>
                <w:sz w:val="20"/>
              </w:rPr>
              <w:t>
Жайылым</w:t>
            </w:r>
          </w:p>
          <w:bookmarkEnd w:id="594"/>
          <w:p>
            <w:pPr>
              <w:spacing w:after="20"/>
              <w:ind w:left="20"/>
              <w:jc w:val="both"/>
            </w:pPr>
            <w:r>
              <w:rPr>
                <w:rFonts w:ascii="Times New Roman"/>
                <w:b w:val="false"/>
                <w:i w:val="false"/>
                <w:color w:val="000000"/>
                <w:sz w:val="20"/>
              </w:rPr>
              <w:t>
</w:t>
            </w:r>
            <w:r>
              <w:rPr>
                <w:rFonts w:ascii="Times New Roman"/>
                <w:b w:val="false"/>
                <w:i w:val="false"/>
                <w:color w:val="000000"/>
                <w:sz w:val="20"/>
              </w:rPr>
              <w:t>дардың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жетіспеуі,</w:t>
            </w:r>
          </w:p>
          <w:p>
            <w:pPr>
              <w:spacing w:after="20"/>
              <w:ind w:left="20"/>
              <w:jc w:val="both"/>
            </w:pPr>
            <w:r>
              <w:rPr>
                <w:rFonts w:ascii="Times New Roman"/>
                <w:b w:val="false"/>
                <w:i w:val="false"/>
                <w:color w:val="000000"/>
                <w:sz w:val="20"/>
              </w:rPr>
              <w:t>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595"/>
          <w:p>
            <w:pPr>
              <w:spacing w:after="20"/>
              <w:ind w:left="20"/>
              <w:jc w:val="both"/>
            </w:pPr>
            <w:r>
              <w:rPr>
                <w:rFonts w:ascii="Times New Roman"/>
                <w:b w:val="false"/>
                <w:i w:val="false"/>
                <w:color w:val="000000"/>
                <w:sz w:val="20"/>
              </w:rPr>
              <w:t>
Ескерт</w:t>
            </w:r>
          </w:p>
          <w:bookmarkEnd w:id="595"/>
          <w:p>
            <w:pPr>
              <w:spacing w:after="20"/>
              <w:ind w:left="20"/>
              <w:jc w:val="both"/>
            </w:pPr>
            <w:r>
              <w:rPr>
                <w:rFonts w:ascii="Times New Roman"/>
                <w:b w:val="false"/>
                <w:i w:val="false"/>
                <w:color w:val="000000"/>
                <w:sz w:val="20"/>
              </w:rPr>
              <w:t>
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Акылбеков 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596"/>
          <w:p>
            <w:pPr>
              <w:spacing w:after="20"/>
              <w:ind w:left="20"/>
              <w:jc w:val="both"/>
            </w:pPr>
            <w:r>
              <w:rPr>
                <w:rFonts w:ascii="Times New Roman"/>
                <w:b w:val="false"/>
                <w:i w:val="false"/>
                <w:color w:val="000000"/>
                <w:sz w:val="20"/>
              </w:rPr>
              <w:t>
ІҚМ 1 бас,</w:t>
            </w:r>
          </w:p>
          <w:bookmarkEnd w:id="596"/>
          <w:p>
            <w:pPr>
              <w:spacing w:after="20"/>
              <w:ind w:left="20"/>
              <w:jc w:val="both"/>
            </w:pPr>
            <w:r>
              <w:rPr>
                <w:rFonts w:ascii="Times New Roman"/>
                <w:b w:val="false"/>
                <w:i w:val="false"/>
                <w:color w:val="000000"/>
                <w:sz w:val="20"/>
              </w:rPr>
              <w:t>
МҰМ - 36 бас, жылқыи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597"/>
          <w:p>
            <w:pPr>
              <w:spacing w:after="20"/>
              <w:ind w:left="20"/>
              <w:jc w:val="both"/>
            </w:pPr>
            <w:r>
              <w:rPr>
                <w:rFonts w:ascii="Times New Roman"/>
                <w:b w:val="false"/>
                <w:i w:val="false"/>
                <w:color w:val="000000"/>
                <w:sz w:val="20"/>
              </w:rPr>
              <w:t>
1ІҚМ*10 га = 10 га,</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36МҰМ*2 га = 72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 *12 га = 12 га</w:t>
            </w:r>
          </w:p>
          <w:p>
            <w:pPr>
              <w:spacing w:after="20"/>
              <w:ind w:left="20"/>
              <w:jc w:val="both"/>
            </w:pPr>
            <w:r>
              <w:rPr>
                <w:rFonts w:ascii="Times New Roman"/>
                <w:b w:val="false"/>
                <w:i w:val="false"/>
                <w:color w:val="000000"/>
                <w:sz w:val="20"/>
              </w:rPr>
              <w:t>
10+72+12= 94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Атчебаров Габтилганий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Бейбит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Байтонов Руслан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15ж *12 га = 180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Байтулеков Курманшарип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598"/>
          <w:p>
            <w:pPr>
              <w:spacing w:after="20"/>
              <w:ind w:left="20"/>
              <w:jc w:val="both"/>
            </w:pPr>
            <w:r>
              <w:rPr>
                <w:rFonts w:ascii="Times New Roman"/>
                <w:b w:val="false"/>
                <w:i w:val="false"/>
                <w:color w:val="000000"/>
                <w:sz w:val="20"/>
              </w:rPr>
              <w:t>
ІҚМ 2 бас,</w:t>
            </w:r>
          </w:p>
          <w:bookmarkEnd w:id="598"/>
          <w:p>
            <w:pPr>
              <w:spacing w:after="20"/>
              <w:ind w:left="20"/>
              <w:jc w:val="both"/>
            </w:pPr>
            <w:r>
              <w:rPr>
                <w:rFonts w:ascii="Times New Roman"/>
                <w:b w:val="false"/>
                <w:i w:val="false"/>
                <w:color w:val="000000"/>
                <w:sz w:val="20"/>
              </w:rPr>
              <w:t>
жылқы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599"/>
          <w:p>
            <w:pPr>
              <w:spacing w:after="20"/>
              <w:ind w:left="20"/>
              <w:jc w:val="both"/>
            </w:pPr>
            <w:r>
              <w:rPr>
                <w:rFonts w:ascii="Times New Roman"/>
                <w:b w:val="false"/>
                <w:i w:val="false"/>
                <w:color w:val="000000"/>
                <w:sz w:val="20"/>
              </w:rPr>
              <w:t>
2 ІҚМ*10 га = 20 га,</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3ж *12 га = 36 га</w:t>
            </w:r>
          </w:p>
          <w:p>
            <w:pPr>
              <w:spacing w:after="20"/>
              <w:ind w:left="20"/>
              <w:jc w:val="both"/>
            </w:pPr>
            <w:r>
              <w:rPr>
                <w:rFonts w:ascii="Times New Roman"/>
                <w:b w:val="false"/>
                <w:i w:val="false"/>
                <w:color w:val="000000"/>
                <w:sz w:val="20"/>
              </w:rPr>
              <w:t>
 20+36= 56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Балабойко Сергей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00"/>
          <w:p>
            <w:pPr>
              <w:spacing w:after="20"/>
              <w:ind w:left="20"/>
              <w:jc w:val="both"/>
            </w:pPr>
            <w:r>
              <w:rPr>
                <w:rFonts w:ascii="Times New Roman"/>
                <w:b w:val="false"/>
                <w:i w:val="false"/>
                <w:color w:val="000000"/>
                <w:sz w:val="20"/>
              </w:rPr>
              <w:t xml:space="preserve">
ІҚМ 11 бас, </w:t>
            </w:r>
          </w:p>
          <w:bookmarkEnd w:id="600"/>
          <w:p>
            <w:pPr>
              <w:spacing w:after="20"/>
              <w:ind w:left="20"/>
              <w:jc w:val="both"/>
            </w:pPr>
            <w:r>
              <w:rPr>
                <w:rFonts w:ascii="Times New Roman"/>
                <w:b w:val="false"/>
                <w:i w:val="false"/>
                <w:color w:val="000000"/>
                <w:sz w:val="20"/>
              </w:rPr>
              <w:t>
</w:t>
            </w:r>
            <w:r>
              <w:rPr>
                <w:rFonts w:ascii="Times New Roman"/>
                <w:b w:val="false"/>
                <w:i w:val="false"/>
                <w:color w:val="000000"/>
                <w:sz w:val="20"/>
              </w:rPr>
              <w:t>МҰМ 1бас,</w:t>
            </w:r>
          </w:p>
          <w:p>
            <w:pPr>
              <w:spacing w:after="20"/>
              <w:ind w:left="20"/>
              <w:jc w:val="both"/>
            </w:pPr>
            <w:r>
              <w:rPr>
                <w:rFonts w:ascii="Times New Roman"/>
                <w:b w:val="false"/>
                <w:i w:val="false"/>
                <w:color w:val="000000"/>
                <w:sz w:val="20"/>
              </w:rPr>
              <w:t>
жылқы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01"/>
          <w:p>
            <w:pPr>
              <w:spacing w:after="20"/>
              <w:ind w:left="20"/>
              <w:jc w:val="both"/>
            </w:pPr>
            <w:r>
              <w:rPr>
                <w:rFonts w:ascii="Times New Roman"/>
                <w:b w:val="false"/>
                <w:i w:val="false"/>
                <w:color w:val="000000"/>
                <w:sz w:val="20"/>
              </w:rPr>
              <w:t>
11 ІҚМ*10 га = 110 га,</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1 МҰМ*2 га = 2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 *12 га = 12 га</w:t>
            </w:r>
          </w:p>
          <w:p>
            <w:pPr>
              <w:spacing w:after="20"/>
              <w:ind w:left="20"/>
              <w:jc w:val="both"/>
            </w:pPr>
            <w:r>
              <w:rPr>
                <w:rFonts w:ascii="Times New Roman"/>
                <w:b w:val="false"/>
                <w:i w:val="false"/>
                <w:color w:val="000000"/>
                <w:sz w:val="20"/>
              </w:rPr>
              <w:t>
110+2+12= 124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Бедарев Михаил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ІҚМ*10=40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Бейсенбеков Жумахан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602"/>
          <w:p>
            <w:pPr>
              <w:spacing w:after="20"/>
              <w:ind w:left="20"/>
              <w:jc w:val="both"/>
            </w:pPr>
            <w:r>
              <w:rPr>
                <w:rFonts w:ascii="Times New Roman"/>
                <w:b w:val="false"/>
                <w:i w:val="false"/>
                <w:color w:val="000000"/>
                <w:sz w:val="20"/>
              </w:rPr>
              <w:t>
ІҚМ 4 бас,</w:t>
            </w:r>
          </w:p>
          <w:bookmarkEnd w:id="602"/>
          <w:p>
            <w:pPr>
              <w:spacing w:after="20"/>
              <w:ind w:left="20"/>
              <w:jc w:val="both"/>
            </w:pPr>
            <w:r>
              <w:rPr>
                <w:rFonts w:ascii="Times New Roman"/>
                <w:b w:val="false"/>
                <w:i w:val="false"/>
                <w:color w:val="000000"/>
                <w:sz w:val="20"/>
              </w:rPr>
              <w:t>
</w:t>
            </w:r>
            <w:r>
              <w:rPr>
                <w:rFonts w:ascii="Times New Roman"/>
                <w:b w:val="false"/>
                <w:i w:val="false"/>
                <w:color w:val="000000"/>
                <w:sz w:val="20"/>
              </w:rPr>
              <w:t>МҰМ - 20 бас,</w:t>
            </w:r>
          </w:p>
          <w:p>
            <w:pPr>
              <w:spacing w:after="20"/>
              <w:ind w:left="20"/>
              <w:jc w:val="both"/>
            </w:pPr>
            <w:r>
              <w:rPr>
                <w:rFonts w:ascii="Times New Roman"/>
                <w:b w:val="false"/>
                <w:i w:val="false"/>
                <w:color w:val="000000"/>
                <w:sz w:val="20"/>
              </w:rPr>
              <w:t>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603"/>
          <w:p>
            <w:pPr>
              <w:spacing w:after="20"/>
              <w:ind w:left="20"/>
              <w:jc w:val="both"/>
            </w:pPr>
            <w:r>
              <w:rPr>
                <w:rFonts w:ascii="Times New Roman"/>
                <w:b w:val="false"/>
                <w:i w:val="false"/>
                <w:color w:val="000000"/>
                <w:sz w:val="20"/>
              </w:rPr>
              <w:t>
4ІҚМ*10=40 га</w:t>
            </w:r>
          </w:p>
          <w:bookmarkEnd w:id="603"/>
          <w:p>
            <w:pPr>
              <w:spacing w:after="20"/>
              <w:ind w:left="20"/>
              <w:jc w:val="both"/>
            </w:pPr>
            <w:r>
              <w:rPr>
                <w:rFonts w:ascii="Times New Roman"/>
                <w:b w:val="false"/>
                <w:i w:val="false"/>
                <w:color w:val="000000"/>
                <w:sz w:val="20"/>
              </w:rPr>
              <w:t>
</w:t>
            </w:r>
            <w:r>
              <w:rPr>
                <w:rFonts w:ascii="Times New Roman"/>
                <w:b w:val="false"/>
                <w:i w:val="false"/>
                <w:color w:val="000000"/>
                <w:sz w:val="20"/>
              </w:rPr>
              <w:t>20МҰМ*2=40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40+40+12=92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Бекежанов Нурсеит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04"/>
          <w:p>
            <w:pPr>
              <w:spacing w:after="20"/>
              <w:ind w:left="20"/>
              <w:jc w:val="both"/>
            </w:pPr>
            <w:r>
              <w:rPr>
                <w:rFonts w:ascii="Times New Roman"/>
                <w:b w:val="false"/>
                <w:i w:val="false"/>
                <w:color w:val="000000"/>
                <w:sz w:val="20"/>
              </w:rPr>
              <w:t>
ІҚМ 4 бас,</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МҰМ - 16 бас,</w:t>
            </w:r>
          </w:p>
          <w:p>
            <w:pPr>
              <w:spacing w:after="20"/>
              <w:ind w:left="20"/>
              <w:jc w:val="both"/>
            </w:pPr>
            <w:r>
              <w:rPr>
                <w:rFonts w:ascii="Times New Roman"/>
                <w:b w:val="false"/>
                <w:i w:val="false"/>
                <w:color w:val="000000"/>
                <w:sz w:val="20"/>
              </w:rPr>
              <w:t>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605"/>
          <w:p>
            <w:pPr>
              <w:spacing w:after="20"/>
              <w:ind w:left="20"/>
              <w:jc w:val="both"/>
            </w:pPr>
            <w:r>
              <w:rPr>
                <w:rFonts w:ascii="Times New Roman"/>
                <w:b w:val="false"/>
                <w:i w:val="false"/>
                <w:color w:val="000000"/>
                <w:sz w:val="20"/>
              </w:rPr>
              <w:t>
4ІҚМ*10=40 га</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16МҰМ*2=32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40+32+12=84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Бершимбеков Кайратбек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Александр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606"/>
          <w:p>
            <w:pPr>
              <w:spacing w:after="20"/>
              <w:ind w:left="20"/>
              <w:jc w:val="both"/>
            </w:pPr>
            <w:r>
              <w:rPr>
                <w:rFonts w:ascii="Times New Roman"/>
                <w:b w:val="false"/>
                <w:i w:val="false"/>
                <w:color w:val="000000"/>
                <w:sz w:val="20"/>
              </w:rPr>
              <w:t>
6ІҚМ*10=60 га</w:t>
            </w:r>
          </w:p>
          <w:bookmarkEnd w:id="606"/>
          <w:p>
            <w:pPr>
              <w:spacing w:after="20"/>
              <w:ind w:left="20"/>
              <w:jc w:val="both"/>
            </w:pPr>
            <w:r>
              <w:rPr>
                <w:rFonts w:ascii="Times New Roman"/>
                <w:b w:val="false"/>
                <w:i w:val="false"/>
                <w:color w:val="000000"/>
                <w:sz w:val="20"/>
              </w:rPr>
              <w:t>
60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Касымжан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607"/>
          <w:p>
            <w:pPr>
              <w:spacing w:after="20"/>
              <w:ind w:left="20"/>
              <w:jc w:val="both"/>
            </w:pPr>
            <w:r>
              <w:rPr>
                <w:rFonts w:ascii="Times New Roman"/>
                <w:b w:val="false"/>
                <w:i w:val="false"/>
                <w:color w:val="000000"/>
                <w:sz w:val="20"/>
              </w:rPr>
              <w:t>
5ж*12=60 га</w:t>
            </w:r>
          </w:p>
          <w:bookmarkEnd w:id="607"/>
          <w:p>
            <w:pPr>
              <w:spacing w:after="20"/>
              <w:ind w:left="20"/>
              <w:jc w:val="both"/>
            </w:pPr>
            <w:r>
              <w:rPr>
                <w:rFonts w:ascii="Times New Roman"/>
                <w:b w:val="false"/>
                <w:i w:val="false"/>
                <w:color w:val="000000"/>
                <w:sz w:val="20"/>
              </w:rPr>
              <w:t>
60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Габайдулин Марат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Дайрабаева Сауле Рысбековна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Даулетбаева Жумабике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608"/>
          <w:p>
            <w:pPr>
              <w:spacing w:after="20"/>
              <w:ind w:left="20"/>
              <w:jc w:val="both"/>
            </w:pPr>
            <w:r>
              <w:rPr>
                <w:rFonts w:ascii="Times New Roman"/>
                <w:b w:val="false"/>
                <w:i w:val="false"/>
                <w:color w:val="000000"/>
                <w:sz w:val="20"/>
              </w:rPr>
              <w:t>
ІҚМ 7 бас,</w:t>
            </w:r>
          </w:p>
          <w:bookmarkEnd w:id="608"/>
          <w:p>
            <w:pPr>
              <w:spacing w:after="20"/>
              <w:ind w:left="20"/>
              <w:jc w:val="both"/>
            </w:pPr>
            <w:r>
              <w:rPr>
                <w:rFonts w:ascii="Times New Roman"/>
                <w:b w:val="false"/>
                <w:i w:val="false"/>
                <w:color w:val="000000"/>
                <w:sz w:val="20"/>
              </w:rPr>
              <w:t>
МҰМ - 131 бас, ошади жылқы- 1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609"/>
          <w:p>
            <w:pPr>
              <w:spacing w:after="20"/>
              <w:ind w:left="20"/>
              <w:jc w:val="both"/>
            </w:pPr>
            <w:r>
              <w:rPr>
                <w:rFonts w:ascii="Times New Roman"/>
                <w:b w:val="false"/>
                <w:i w:val="false"/>
                <w:color w:val="000000"/>
                <w:sz w:val="20"/>
              </w:rPr>
              <w:t>
7ІҚМ*10=70 га</w:t>
            </w:r>
          </w:p>
          <w:bookmarkEnd w:id="609"/>
          <w:p>
            <w:pPr>
              <w:spacing w:after="20"/>
              <w:ind w:left="20"/>
              <w:jc w:val="both"/>
            </w:pPr>
            <w:r>
              <w:rPr>
                <w:rFonts w:ascii="Times New Roman"/>
                <w:b w:val="false"/>
                <w:i w:val="false"/>
                <w:color w:val="000000"/>
                <w:sz w:val="20"/>
              </w:rPr>
              <w:t>
</w:t>
            </w:r>
            <w:r>
              <w:rPr>
                <w:rFonts w:ascii="Times New Roman"/>
                <w:b w:val="false"/>
                <w:i w:val="false"/>
                <w:color w:val="000000"/>
                <w:sz w:val="20"/>
              </w:rPr>
              <w:t>131МҰМ*2=262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70+262+12=344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Дедиков Николай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610"/>
          <w:p>
            <w:pPr>
              <w:spacing w:after="20"/>
              <w:ind w:left="20"/>
              <w:jc w:val="both"/>
            </w:pPr>
            <w:r>
              <w:rPr>
                <w:rFonts w:ascii="Times New Roman"/>
                <w:b w:val="false"/>
                <w:i w:val="false"/>
                <w:color w:val="000000"/>
                <w:sz w:val="20"/>
              </w:rPr>
              <w:t>
ІҚМ 9 бас,</w:t>
            </w:r>
          </w:p>
          <w:bookmarkEnd w:id="610"/>
          <w:p>
            <w:pPr>
              <w:spacing w:after="20"/>
              <w:ind w:left="20"/>
              <w:jc w:val="both"/>
            </w:pPr>
            <w:r>
              <w:rPr>
                <w:rFonts w:ascii="Times New Roman"/>
                <w:b w:val="false"/>
                <w:i w:val="false"/>
                <w:color w:val="000000"/>
                <w:sz w:val="20"/>
              </w:rPr>
              <w:t>
МҰМ - 16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611"/>
          <w:p>
            <w:pPr>
              <w:spacing w:after="20"/>
              <w:ind w:left="20"/>
              <w:jc w:val="both"/>
            </w:pPr>
            <w:r>
              <w:rPr>
                <w:rFonts w:ascii="Times New Roman"/>
                <w:b w:val="false"/>
                <w:i w:val="false"/>
                <w:color w:val="000000"/>
                <w:sz w:val="20"/>
              </w:rPr>
              <w:t>
9ІҚМ*10=90 га</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16МҰМ*2=32 га</w:t>
            </w:r>
          </w:p>
          <w:p>
            <w:pPr>
              <w:spacing w:after="20"/>
              <w:ind w:left="20"/>
              <w:jc w:val="both"/>
            </w:pPr>
            <w:r>
              <w:rPr>
                <w:rFonts w:ascii="Times New Roman"/>
                <w:b w:val="false"/>
                <w:i w:val="false"/>
                <w:color w:val="000000"/>
                <w:sz w:val="20"/>
              </w:rPr>
              <w:t>
90+32=122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Дедикова Тамара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Джунусов Бейсенгали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Дуйсебаев Нурлан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- 21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612"/>
          <w:p>
            <w:pPr>
              <w:spacing w:after="20"/>
              <w:ind w:left="20"/>
              <w:jc w:val="both"/>
            </w:pPr>
            <w:r>
              <w:rPr>
                <w:rFonts w:ascii="Times New Roman"/>
                <w:b w:val="false"/>
                <w:i w:val="false"/>
                <w:color w:val="000000"/>
                <w:sz w:val="20"/>
              </w:rPr>
              <w:t>
21ж*12=252 га</w:t>
            </w:r>
          </w:p>
          <w:bookmarkEnd w:id="612"/>
          <w:p>
            <w:pPr>
              <w:spacing w:after="20"/>
              <w:ind w:left="20"/>
              <w:jc w:val="both"/>
            </w:pPr>
            <w:r>
              <w:rPr>
                <w:rFonts w:ascii="Times New Roman"/>
                <w:b w:val="false"/>
                <w:i w:val="false"/>
                <w:color w:val="000000"/>
                <w:sz w:val="20"/>
              </w:rPr>
              <w:t>
252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Ербосынов Берик Окенович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613"/>
          <w:p>
            <w:pPr>
              <w:spacing w:after="20"/>
              <w:ind w:left="20"/>
              <w:jc w:val="both"/>
            </w:pPr>
            <w:r>
              <w:rPr>
                <w:rFonts w:ascii="Times New Roman"/>
                <w:b w:val="false"/>
                <w:i w:val="false"/>
                <w:color w:val="000000"/>
                <w:sz w:val="20"/>
              </w:rPr>
              <w:t>
ІҚМ 14 бас,</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МҰМ - 36 бас,</w:t>
            </w:r>
          </w:p>
          <w:p>
            <w:pPr>
              <w:spacing w:after="20"/>
              <w:ind w:left="20"/>
              <w:jc w:val="both"/>
            </w:pPr>
            <w:r>
              <w:rPr>
                <w:rFonts w:ascii="Times New Roman"/>
                <w:b w:val="false"/>
                <w:i w:val="false"/>
                <w:color w:val="000000"/>
                <w:sz w:val="20"/>
              </w:rPr>
              <w:t>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614"/>
          <w:p>
            <w:pPr>
              <w:spacing w:after="20"/>
              <w:ind w:left="20"/>
              <w:jc w:val="both"/>
            </w:pPr>
            <w:r>
              <w:rPr>
                <w:rFonts w:ascii="Times New Roman"/>
                <w:b w:val="false"/>
                <w:i w:val="false"/>
                <w:color w:val="000000"/>
                <w:sz w:val="20"/>
              </w:rPr>
              <w:t>
14ІҚМ*10=140 га</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36МҰМ*2=72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140+72+12=224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 Владимир Николаевич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615"/>
          <w:p>
            <w:pPr>
              <w:spacing w:after="20"/>
              <w:ind w:left="20"/>
              <w:jc w:val="both"/>
            </w:pPr>
            <w:r>
              <w:rPr>
                <w:rFonts w:ascii="Times New Roman"/>
                <w:b w:val="false"/>
                <w:i w:val="false"/>
                <w:color w:val="000000"/>
                <w:sz w:val="20"/>
              </w:rPr>
              <w:t>
ІҚМ 1 бас,</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МҰМ - 8 бас,</w:t>
            </w:r>
          </w:p>
          <w:p>
            <w:pPr>
              <w:spacing w:after="20"/>
              <w:ind w:left="20"/>
              <w:jc w:val="both"/>
            </w:pPr>
            <w:r>
              <w:rPr>
                <w:rFonts w:ascii="Times New Roman"/>
                <w:b w:val="false"/>
                <w:i w:val="false"/>
                <w:color w:val="000000"/>
                <w:sz w:val="20"/>
              </w:rPr>
              <w:t>
жылқы - 9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616"/>
          <w:p>
            <w:pPr>
              <w:spacing w:after="20"/>
              <w:ind w:left="20"/>
              <w:jc w:val="both"/>
            </w:pPr>
            <w:r>
              <w:rPr>
                <w:rFonts w:ascii="Times New Roman"/>
                <w:b w:val="false"/>
                <w:i w:val="false"/>
                <w:color w:val="000000"/>
                <w:sz w:val="20"/>
              </w:rPr>
              <w:t>
1ІҚМ*10=10 га</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8МҰМ*2=16 га</w:t>
            </w:r>
          </w:p>
          <w:p>
            <w:pPr>
              <w:spacing w:after="20"/>
              <w:ind w:left="20"/>
              <w:jc w:val="both"/>
            </w:pPr>
            <w:r>
              <w:rPr>
                <w:rFonts w:ascii="Times New Roman"/>
                <w:b w:val="false"/>
                <w:i w:val="false"/>
                <w:color w:val="000000"/>
                <w:sz w:val="20"/>
              </w:rPr>
              <w:t>
</w:t>
            </w:r>
            <w:r>
              <w:rPr>
                <w:rFonts w:ascii="Times New Roman"/>
                <w:b w:val="false"/>
                <w:i w:val="false"/>
                <w:color w:val="000000"/>
                <w:sz w:val="20"/>
              </w:rPr>
              <w:t>9Ж*12=108 га</w:t>
            </w:r>
          </w:p>
          <w:p>
            <w:pPr>
              <w:spacing w:after="20"/>
              <w:ind w:left="20"/>
              <w:jc w:val="both"/>
            </w:pPr>
            <w:r>
              <w:rPr>
                <w:rFonts w:ascii="Times New Roman"/>
                <w:b w:val="false"/>
                <w:i w:val="false"/>
                <w:color w:val="000000"/>
                <w:sz w:val="20"/>
              </w:rPr>
              <w:t>
10+16+108=134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Есельбаев Асет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Ержан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17"/>
          <w:p>
            <w:pPr>
              <w:spacing w:after="20"/>
              <w:ind w:left="20"/>
              <w:jc w:val="both"/>
            </w:pPr>
            <w:r>
              <w:rPr>
                <w:rFonts w:ascii="Times New Roman"/>
                <w:b w:val="false"/>
                <w:i w:val="false"/>
                <w:color w:val="000000"/>
                <w:sz w:val="20"/>
              </w:rPr>
              <w:t>
ІҚМ 56 бас,</w:t>
            </w:r>
          </w:p>
          <w:bookmarkEnd w:id="617"/>
          <w:p>
            <w:pPr>
              <w:spacing w:after="20"/>
              <w:ind w:left="20"/>
              <w:jc w:val="both"/>
            </w:pPr>
            <w:r>
              <w:rPr>
                <w:rFonts w:ascii="Times New Roman"/>
                <w:b w:val="false"/>
                <w:i w:val="false"/>
                <w:color w:val="000000"/>
                <w:sz w:val="20"/>
              </w:rPr>
              <w:t>
МҰМ - 646 бас, ди – жылқы 58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618"/>
          <w:p>
            <w:pPr>
              <w:spacing w:after="20"/>
              <w:ind w:left="20"/>
              <w:jc w:val="both"/>
            </w:pPr>
            <w:r>
              <w:rPr>
                <w:rFonts w:ascii="Times New Roman"/>
                <w:b w:val="false"/>
                <w:i w:val="false"/>
                <w:color w:val="000000"/>
                <w:sz w:val="20"/>
              </w:rPr>
              <w:t>
56ІҚМ*10=560 га</w:t>
            </w:r>
          </w:p>
          <w:bookmarkEnd w:id="618"/>
          <w:p>
            <w:pPr>
              <w:spacing w:after="20"/>
              <w:ind w:left="20"/>
              <w:jc w:val="both"/>
            </w:pPr>
            <w:r>
              <w:rPr>
                <w:rFonts w:ascii="Times New Roman"/>
                <w:b w:val="false"/>
                <w:i w:val="false"/>
                <w:color w:val="000000"/>
                <w:sz w:val="20"/>
              </w:rPr>
              <w:t>
</w:t>
            </w:r>
            <w:r>
              <w:rPr>
                <w:rFonts w:ascii="Times New Roman"/>
                <w:b w:val="false"/>
                <w:i w:val="false"/>
                <w:color w:val="000000"/>
                <w:sz w:val="20"/>
              </w:rPr>
              <w:t>646МҰМ*2=1292 га</w:t>
            </w:r>
          </w:p>
          <w:p>
            <w:pPr>
              <w:spacing w:after="20"/>
              <w:ind w:left="20"/>
              <w:jc w:val="both"/>
            </w:pPr>
            <w:r>
              <w:rPr>
                <w:rFonts w:ascii="Times New Roman"/>
                <w:b w:val="false"/>
                <w:i w:val="false"/>
                <w:color w:val="000000"/>
                <w:sz w:val="20"/>
              </w:rPr>
              <w:t>
</w:t>
            </w:r>
            <w:r>
              <w:rPr>
                <w:rFonts w:ascii="Times New Roman"/>
                <w:b w:val="false"/>
                <w:i w:val="false"/>
                <w:color w:val="000000"/>
                <w:sz w:val="20"/>
              </w:rPr>
              <w:t>58ж*12=696 га</w:t>
            </w:r>
          </w:p>
          <w:p>
            <w:pPr>
              <w:spacing w:after="20"/>
              <w:ind w:left="20"/>
              <w:jc w:val="both"/>
            </w:pPr>
            <w:r>
              <w:rPr>
                <w:rFonts w:ascii="Times New Roman"/>
                <w:b w:val="false"/>
                <w:i w:val="false"/>
                <w:color w:val="000000"/>
                <w:sz w:val="20"/>
              </w:rPr>
              <w:t>
560+1292+696=2548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Жумакаримов Абдыкарим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619"/>
          <w:p>
            <w:pPr>
              <w:spacing w:after="20"/>
              <w:ind w:left="20"/>
              <w:jc w:val="both"/>
            </w:pPr>
            <w:r>
              <w:rPr>
                <w:rFonts w:ascii="Times New Roman"/>
                <w:b w:val="false"/>
                <w:i w:val="false"/>
                <w:color w:val="000000"/>
                <w:sz w:val="20"/>
              </w:rPr>
              <w:t>
ІҚМ 5 бас,</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МҰМ – 25 бас,</w:t>
            </w:r>
          </w:p>
          <w:p>
            <w:pPr>
              <w:spacing w:after="20"/>
              <w:ind w:left="20"/>
              <w:jc w:val="both"/>
            </w:pPr>
            <w:r>
              <w:rPr>
                <w:rFonts w:ascii="Times New Roman"/>
                <w:b w:val="false"/>
                <w:i w:val="false"/>
                <w:color w:val="000000"/>
                <w:sz w:val="20"/>
              </w:rPr>
              <w:t>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620"/>
          <w:p>
            <w:pPr>
              <w:spacing w:after="20"/>
              <w:ind w:left="20"/>
              <w:jc w:val="both"/>
            </w:pPr>
            <w:r>
              <w:rPr>
                <w:rFonts w:ascii="Times New Roman"/>
                <w:b w:val="false"/>
                <w:i w:val="false"/>
                <w:color w:val="000000"/>
                <w:sz w:val="20"/>
              </w:rPr>
              <w:t>
5ІҚМ*10=50 га</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25МҰМ*2=50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50+50+12=112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Кажигалиева Яна Евгеньевна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Александр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621"/>
          <w:p>
            <w:pPr>
              <w:spacing w:after="20"/>
              <w:ind w:left="20"/>
              <w:jc w:val="both"/>
            </w:pPr>
            <w:r>
              <w:rPr>
                <w:rFonts w:ascii="Times New Roman"/>
                <w:b w:val="false"/>
                <w:i w:val="false"/>
                <w:color w:val="000000"/>
                <w:sz w:val="20"/>
              </w:rPr>
              <w:t>
ІҚМ 9 бас,</w:t>
            </w:r>
          </w:p>
          <w:bookmarkEnd w:id="621"/>
          <w:p>
            <w:pPr>
              <w:spacing w:after="20"/>
              <w:ind w:left="20"/>
              <w:jc w:val="both"/>
            </w:pPr>
            <w:r>
              <w:rPr>
                <w:rFonts w:ascii="Times New Roman"/>
                <w:b w:val="false"/>
                <w:i w:val="false"/>
                <w:color w:val="000000"/>
                <w:sz w:val="20"/>
              </w:rPr>
              <w:t>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622"/>
          <w:p>
            <w:pPr>
              <w:spacing w:after="20"/>
              <w:ind w:left="20"/>
              <w:jc w:val="both"/>
            </w:pPr>
            <w:r>
              <w:rPr>
                <w:rFonts w:ascii="Times New Roman"/>
                <w:b w:val="false"/>
                <w:i w:val="false"/>
                <w:color w:val="000000"/>
                <w:sz w:val="20"/>
              </w:rPr>
              <w:t>
9ІҚМ*10=90 га</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3ж*12=36 га</w:t>
            </w:r>
          </w:p>
          <w:p>
            <w:pPr>
              <w:spacing w:after="20"/>
              <w:ind w:left="20"/>
              <w:jc w:val="both"/>
            </w:pPr>
            <w:r>
              <w:rPr>
                <w:rFonts w:ascii="Times New Roman"/>
                <w:b w:val="false"/>
                <w:i w:val="false"/>
                <w:color w:val="000000"/>
                <w:sz w:val="20"/>
              </w:rPr>
              <w:t>
90+36=126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Крючков Александр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623"/>
          <w:p>
            <w:pPr>
              <w:spacing w:after="20"/>
              <w:ind w:left="20"/>
              <w:jc w:val="both"/>
            </w:pPr>
            <w:r>
              <w:rPr>
                <w:rFonts w:ascii="Times New Roman"/>
                <w:b w:val="false"/>
                <w:i w:val="false"/>
                <w:color w:val="000000"/>
                <w:sz w:val="20"/>
              </w:rPr>
              <w:t>
7ІҚМ*10=70 га</w:t>
            </w:r>
          </w:p>
          <w:bookmarkEnd w:id="623"/>
          <w:p>
            <w:pPr>
              <w:spacing w:after="20"/>
              <w:ind w:left="20"/>
              <w:jc w:val="both"/>
            </w:pPr>
            <w:r>
              <w:rPr>
                <w:rFonts w:ascii="Times New Roman"/>
                <w:b w:val="false"/>
                <w:i w:val="false"/>
                <w:color w:val="000000"/>
                <w:sz w:val="20"/>
              </w:rPr>
              <w:t>
70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Курункеев Тимур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Магизов Амангельды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Мадьяров Ержан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Макетова Мейрам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624"/>
          <w:p>
            <w:pPr>
              <w:spacing w:after="20"/>
              <w:ind w:left="20"/>
              <w:jc w:val="both"/>
            </w:pPr>
            <w:r>
              <w:rPr>
                <w:rFonts w:ascii="Times New Roman"/>
                <w:b w:val="false"/>
                <w:i w:val="false"/>
                <w:color w:val="000000"/>
                <w:sz w:val="20"/>
              </w:rPr>
              <w:t>
ІҚМ 322 бас,</w:t>
            </w:r>
          </w:p>
          <w:bookmarkEnd w:id="624"/>
          <w:p>
            <w:pPr>
              <w:spacing w:after="20"/>
              <w:ind w:left="20"/>
              <w:jc w:val="both"/>
            </w:pPr>
            <w:r>
              <w:rPr>
                <w:rFonts w:ascii="Times New Roman"/>
                <w:b w:val="false"/>
                <w:i w:val="false"/>
                <w:color w:val="000000"/>
                <w:sz w:val="20"/>
              </w:rPr>
              <w:t>
</w:t>
            </w:r>
            <w:r>
              <w:rPr>
                <w:rFonts w:ascii="Times New Roman"/>
                <w:b w:val="false"/>
                <w:i w:val="false"/>
                <w:color w:val="000000"/>
                <w:sz w:val="20"/>
              </w:rPr>
              <w:t>МҰМ - 82 бас,</w:t>
            </w:r>
          </w:p>
          <w:p>
            <w:pPr>
              <w:spacing w:after="20"/>
              <w:ind w:left="20"/>
              <w:jc w:val="both"/>
            </w:pPr>
            <w:r>
              <w:rPr>
                <w:rFonts w:ascii="Times New Roman"/>
                <w:b w:val="false"/>
                <w:i w:val="false"/>
                <w:color w:val="000000"/>
                <w:sz w:val="20"/>
              </w:rPr>
              <w:t>
жылқы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625"/>
          <w:p>
            <w:pPr>
              <w:spacing w:after="20"/>
              <w:ind w:left="20"/>
              <w:jc w:val="both"/>
            </w:pPr>
            <w:r>
              <w:rPr>
                <w:rFonts w:ascii="Times New Roman"/>
                <w:b w:val="false"/>
                <w:i w:val="false"/>
                <w:color w:val="000000"/>
                <w:sz w:val="20"/>
              </w:rPr>
              <w:t>
322ІҚМ*10=3220 га</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82МҰМ*2=164 га</w:t>
            </w:r>
          </w:p>
          <w:p>
            <w:pPr>
              <w:spacing w:after="20"/>
              <w:ind w:left="20"/>
              <w:jc w:val="both"/>
            </w:pPr>
            <w:r>
              <w:rPr>
                <w:rFonts w:ascii="Times New Roman"/>
                <w:b w:val="false"/>
                <w:i w:val="false"/>
                <w:color w:val="000000"/>
                <w:sz w:val="20"/>
              </w:rPr>
              <w:t>
</w:t>
            </w:r>
            <w:r>
              <w:rPr>
                <w:rFonts w:ascii="Times New Roman"/>
                <w:b w:val="false"/>
                <w:i w:val="false"/>
                <w:color w:val="000000"/>
                <w:sz w:val="20"/>
              </w:rPr>
              <w:t>40ж*12=480 га</w:t>
            </w:r>
          </w:p>
          <w:p>
            <w:pPr>
              <w:spacing w:after="20"/>
              <w:ind w:left="20"/>
              <w:jc w:val="both"/>
            </w:pPr>
            <w:r>
              <w:rPr>
                <w:rFonts w:ascii="Times New Roman"/>
                <w:b w:val="false"/>
                <w:i w:val="false"/>
                <w:color w:val="000000"/>
                <w:sz w:val="20"/>
              </w:rPr>
              <w:t>
3220+164+480=3864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Аслан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Нуртолеу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626"/>
          <w:p>
            <w:pPr>
              <w:spacing w:after="20"/>
              <w:ind w:left="20"/>
              <w:jc w:val="both"/>
            </w:pPr>
            <w:r>
              <w:rPr>
                <w:rFonts w:ascii="Times New Roman"/>
                <w:b w:val="false"/>
                <w:i w:val="false"/>
                <w:color w:val="000000"/>
                <w:sz w:val="20"/>
              </w:rPr>
              <w:t>
6ІҚМ*10=60 га</w:t>
            </w:r>
          </w:p>
          <w:bookmarkEnd w:id="626"/>
          <w:p>
            <w:pPr>
              <w:spacing w:after="20"/>
              <w:ind w:left="20"/>
              <w:jc w:val="both"/>
            </w:pPr>
            <w:r>
              <w:rPr>
                <w:rFonts w:ascii="Times New Roman"/>
                <w:b w:val="false"/>
                <w:i w:val="false"/>
                <w:color w:val="000000"/>
                <w:sz w:val="20"/>
              </w:rPr>
              <w:t>
60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Осипов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Питенко Игорь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"Agro Baskan"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145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627"/>
          <w:p>
            <w:pPr>
              <w:spacing w:after="20"/>
              <w:ind w:left="20"/>
              <w:jc w:val="both"/>
            </w:pPr>
            <w:r>
              <w:rPr>
                <w:rFonts w:ascii="Times New Roman"/>
                <w:b w:val="false"/>
                <w:i w:val="false"/>
                <w:color w:val="000000"/>
                <w:sz w:val="20"/>
              </w:rPr>
              <w:t>
145ж*12=1740 га</w:t>
            </w:r>
          </w:p>
          <w:bookmarkEnd w:id="627"/>
          <w:p>
            <w:pPr>
              <w:spacing w:after="20"/>
              <w:ind w:left="20"/>
              <w:jc w:val="both"/>
            </w:pPr>
            <w:r>
              <w:rPr>
                <w:rFonts w:ascii="Times New Roman"/>
                <w:b w:val="false"/>
                <w:i w:val="false"/>
                <w:color w:val="000000"/>
                <w:sz w:val="20"/>
              </w:rPr>
              <w:t>
1740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Полухин Евгений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628"/>
          <w:p>
            <w:pPr>
              <w:spacing w:after="20"/>
              <w:ind w:left="20"/>
              <w:jc w:val="both"/>
            </w:pPr>
            <w:r>
              <w:rPr>
                <w:rFonts w:ascii="Times New Roman"/>
                <w:b w:val="false"/>
                <w:i w:val="false"/>
                <w:color w:val="000000"/>
                <w:sz w:val="20"/>
              </w:rPr>
              <w:t>
ІҚМ 10 бас,</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МҰМ - 64 бас,</w:t>
            </w:r>
          </w:p>
          <w:p>
            <w:pPr>
              <w:spacing w:after="20"/>
              <w:ind w:left="20"/>
              <w:jc w:val="both"/>
            </w:pPr>
            <w:r>
              <w:rPr>
                <w:rFonts w:ascii="Times New Roman"/>
                <w:b w:val="false"/>
                <w:i w:val="false"/>
                <w:color w:val="000000"/>
                <w:sz w:val="20"/>
              </w:rPr>
              <w:t>
жылқы - 55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629"/>
          <w:p>
            <w:pPr>
              <w:spacing w:after="20"/>
              <w:ind w:left="20"/>
              <w:jc w:val="both"/>
            </w:pPr>
            <w:r>
              <w:rPr>
                <w:rFonts w:ascii="Times New Roman"/>
                <w:b w:val="false"/>
                <w:i w:val="false"/>
                <w:color w:val="000000"/>
                <w:sz w:val="20"/>
              </w:rPr>
              <w:t>
10ІҚМ*10=100 га</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64МҰМ*2=128 га</w:t>
            </w:r>
          </w:p>
          <w:p>
            <w:pPr>
              <w:spacing w:after="20"/>
              <w:ind w:left="20"/>
              <w:jc w:val="both"/>
            </w:pPr>
            <w:r>
              <w:rPr>
                <w:rFonts w:ascii="Times New Roman"/>
                <w:b w:val="false"/>
                <w:i w:val="false"/>
                <w:color w:val="000000"/>
                <w:sz w:val="20"/>
              </w:rPr>
              <w:t>
</w:t>
            </w:r>
            <w:r>
              <w:rPr>
                <w:rFonts w:ascii="Times New Roman"/>
                <w:b w:val="false"/>
                <w:i w:val="false"/>
                <w:color w:val="000000"/>
                <w:sz w:val="20"/>
              </w:rPr>
              <w:t>55ж*12=660 га</w:t>
            </w:r>
          </w:p>
          <w:p>
            <w:pPr>
              <w:spacing w:after="20"/>
              <w:ind w:left="20"/>
              <w:jc w:val="both"/>
            </w:pPr>
            <w:r>
              <w:rPr>
                <w:rFonts w:ascii="Times New Roman"/>
                <w:b w:val="false"/>
                <w:i w:val="false"/>
                <w:color w:val="000000"/>
                <w:sz w:val="20"/>
              </w:rPr>
              <w:t>
100+128+660=888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Пшениснов Михаил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Роднов Александр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Савастеев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Саринов Замир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 Алшынбек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630"/>
          <w:p>
            <w:pPr>
              <w:spacing w:after="20"/>
              <w:ind w:left="20"/>
              <w:jc w:val="both"/>
            </w:pPr>
            <w:r>
              <w:rPr>
                <w:rFonts w:ascii="Times New Roman"/>
                <w:b w:val="false"/>
                <w:i w:val="false"/>
                <w:color w:val="000000"/>
                <w:sz w:val="20"/>
              </w:rPr>
              <w:t>
ІҚМ 10 бас,</w:t>
            </w:r>
          </w:p>
          <w:bookmarkEnd w:id="630"/>
          <w:p>
            <w:pPr>
              <w:spacing w:after="20"/>
              <w:ind w:left="20"/>
              <w:jc w:val="both"/>
            </w:pPr>
            <w:r>
              <w:rPr>
                <w:rFonts w:ascii="Times New Roman"/>
                <w:b w:val="false"/>
                <w:i w:val="false"/>
                <w:color w:val="000000"/>
                <w:sz w:val="20"/>
              </w:rPr>
              <w:t>
43МҰМ - 50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31"/>
          <w:p>
            <w:pPr>
              <w:spacing w:after="20"/>
              <w:ind w:left="20"/>
              <w:jc w:val="both"/>
            </w:pPr>
            <w:r>
              <w:rPr>
                <w:rFonts w:ascii="Times New Roman"/>
                <w:b w:val="false"/>
                <w:i w:val="false"/>
                <w:color w:val="000000"/>
                <w:sz w:val="20"/>
              </w:rPr>
              <w:t>
10ІҚМ*10=100 га</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50МҰМ*2=100 га</w:t>
            </w:r>
          </w:p>
          <w:p>
            <w:pPr>
              <w:spacing w:after="20"/>
              <w:ind w:left="20"/>
              <w:jc w:val="both"/>
            </w:pPr>
            <w:r>
              <w:rPr>
                <w:rFonts w:ascii="Times New Roman"/>
                <w:b w:val="false"/>
                <w:i w:val="false"/>
                <w:color w:val="000000"/>
                <w:sz w:val="20"/>
              </w:rPr>
              <w:t>
</w:t>
            </w:r>
            <w:r>
              <w:rPr>
                <w:rFonts w:ascii="Times New Roman"/>
                <w:b w:val="false"/>
                <w:i w:val="false"/>
                <w:color w:val="000000"/>
                <w:sz w:val="20"/>
              </w:rPr>
              <w:t>1ж*12=12 га</w:t>
            </w:r>
          </w:p>
          <w:p>
            <w:pPr>
              <w:spacing w:after="20"/>
              <w:ind w:left="20"/>
              <w:jc w:val="both"/>
            </w:pPr>
            <w:r>
              <w:rPr>
                <w:rFonts w:ascii="Times New Roman"/>
                <w:b w:val="false"/>
                <w:i w:val="false"/>
                <w:color w:val="000000"/>
                <w:sz w:val="20"/>
              </w:rPr>
              <w:t>
100+100+12=212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Серебряков Абдрахим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632"/>
          <w:p>
            <w:pPr>
              <w:spacing w:after="20"/>
              <w:ind w:left="20"/>
              <w:jc w:val="both"/>
            </w:pPr>
            <w:r>
              <w:rPr>
                <w:rFonts w:ascii="Times New Roman"/>
                <w:b w:val="false"/>
                <w:i w:val="false"/>
                <w:color w:val="000000"/>
                <w:sz w:val="20"/>
              </w:rPr>
              <w:t>
ІҚМ 9 бас,</w:t>
            </w:r>
          </w:p>
          <w:bookmarkEnd w:id="632"/>
          <w:p>
            <w:pPr>
              <w:spacing w:after="20"/>
              <w:ind w:left="20"/>
              <w:jc w:val="both"/>
            </w:pPr>
            <w:r>
              <w:rPr>
                <w:rFonts w:ascii="Times New Roman"/>
                <w:b w:val="false"/>
                <w:i w:val="false"/>
                <w:color w:val="000000"/>
                <w:sz w:val="20"/>
              </w:rPr>
              <w:t>
жылқы - 34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33"/>
          <w:p>
            <w:pPr>
              <w:spacing w:after="20"/>
              <w:ind w:left="20"/>
              <w:jc w:val="both"/>
            </w:pPr>
            <w:r>
              <w:rPr>
                <w:rFonts w:ascii="Times New Roman"/>
                <w:b w:val="false"/>
                <w:i w:val="false"/>
                <w:color w:val="000000"/>
                <w:sz w:val="20"/>
              </w:rPr>
              <w:t>
9ІҚМ*10=90 га</w:t>
            </w:r>
          </w:p>
          <w:bookmarkEnd w:id="633"/>
          <w:p>
            <w:pPr>
              <w:spacing w:after="20"/>
              <w:ind w:left="20"/>
              <w:jc w:val="both"/>
            </w:pPr>
            <w:r>
              <w:rPr>
                <w:rFonts w:ascii="Times New Roman"/>
                <w:b w:val="false"/>
                <w:i w:val="false"/>
                <w:color w:val="000000"/>
                <w:sz w:val="20"/>
              </w:rPr>
              <w:t>
</w:t>
            </w:r>
            <w:r>
              <w:rPr>
                <w:rFonts w:ascii="Times New Roman"/>
                <w:b w:val="false"/>
                <w:i w:val="false"/>
                <w:color w:val="000000"/>
                <w:sz w:val="20"/>
              </w:rPr>
              <w:t>34ж*12=408 га</w:t>
            </w:r>
          </w:p>
          <w:p>
            <w:pPr>
              <w:spacing w:after="20"/>
              <w:ind w:left="20"/>
              <w:jc w:val="both"/>
            </w:pPr>
            <w:r>
              <w:rPr>
                <w:rFonts w:ascii="Times New Roman"/>
                <w:b w:val="false"/>
                <w:i w:val="false"/>
                <w:color w:val="000000"/>
                <w:sz w:val="20"/>
              </w:rPr>
              <w:t>
90+408=498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Сотников Анатолий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634"/>
          <w:p>
            <w:pPr>
              <w:spacing w:after="20"/>
              <w:ind w:left="20"/>
              <w:jc w:val="both"/>
            </w:pPr>
            <w:r>
              <w:rPr>
                <w:rFonts w:ascii="Times New Roman"/>
                <w:b w:val="false"/>
                <w:i w:val="false"/>
                <w:color w:val="000000"/>
                <w:sz w:val="20"/>
              </w:rPr>
              <w:t>
ІҚМ 1 бас,</w:t>
            </w:r>
          </w:p>
          <w:bookmarkEnd w:id="634"/>
          <w:p>
            <w:pPr>
              <w:spacing w:after="20"/>
              <w:ind w:left="20"/>
              <w:jc w:val="both"/>
            </w:pPr>
            <w:r>
              <w:rPr>
                <w:rFonts w:ascii="Times New Roman"/>
                <w:b w:val="false"/>
                <w:i w:val="false"/>
                <w:color w:val="000000"/>
                <w:sz w:val="20"/>
              </w:rPr>
              <w:t>
жылқы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635"/>
          <w:p>
            <w:pPr>
              <w:spacing w:after="20"/>
              <w:ind w:left="20"/>
              <w:jc w:val="both"/>
            </w:pPr>
            <w:r>
              <w:rPr>
                <w:rFonts w:ascii="Times New Roman"/>
                <w:b w:val="false"/>
                <w:i w:val="false"/>
                <w:color w:val="000000"/>
                <w:sz w:val="20"/>
              </w:rPr>
              <w:t>
1ІҚМ*10=10 га</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7ж*12=84 га</w:t>
            </w:r>
          </w:p>
          <w:p>
            <w:pPr>
              <w:spacing w:after="20"/>
              <w:ind w:left="20"/>
              <w:jc w:val="both"/>
            </w:pPr>
            <w:r>
              <w:rPr>
                <w:rFonts w:ascii="Times New Roman"/>
                <w:b w:val="false"/>
                <w:i w:val="false"/>
                <w:color w:val="000000"/>
                <w:sz w:val="20"/>
              </w:rPr>
              <w:t>
10+84=94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Мейрам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Тайбекова Багдат Ахметбековна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636"/>
          <w:p>
            <w:pPr>
              <w:spacing w:after="20"/>
              <w:ind w:left="20"/>
              <w:jc w:val="both"/>
            </w:pPr>
            <w:r>
              <w:rPr>
                <w:rFonts w:ascii="Times New Roman"/>
                <w:b w:val="false"/>
                <w:i w:val="false"/>
                <w:color w:val="000000"/>
                <w:sz w:val="20"/>
              </w:rPr>
              <w:t>
ІҚМ - 35 бас,</w:t>
            </w:r>
          </w:p>
          <w:bookmarkEnd w:id="636"/>
          <w:p>
            <w:pPr>
              <w:spacing w:after="20"/>
              <w:ind w:left="20"/>
              <w:jc w:val="both"/>
            </w:pPr>
            <w:r>
              <w:rPr>
                <w:rFonts w:ascii="Times New Roman"/>
                <w:b w:val="false"/>
                <w:i w:val="false"/>
                <w:color w:val="000000"/>
                <w:sz w:val="20"/>
              </w:rPr>
              <w:t>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37"/>
          <w:p>
            <w:pPr>
              <w:spacing w:after="20"/>
              <w:ind w:left="20"/>
              <w:jc w:val="both"/>
            </w:pPr>
            <w:r>
              <w:rPr>
                <w:rFonts w:ascii="Times New Roman"/>
                <w:b w:val="false"/>
                <w:i w:val="false"/>
                <w:color w:val="000000"/>
                <w:sz w:val="20"/>
              </w:rPr>
              <w:t>
35МҰМ*2=70 га</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3ж*12=36 га</w:t>
            </w:r>
          </w:p>
          <w:p>
            <w:pPr>
              <w:spacing w:after="20"/>
              <w:ind w:left="20"/>
              <w:jc w:val="both"/>
            </w:pPr>
            <w:r>
              <w:rPr>
                <w:rFonts w:ascii="Times New Roman"/>
                <w:b w:val="false"/>
                <w:i w:val="false"/>
                <w:color w:val="000000"/>
                <w:sz w:val="20"/>
              </w:rPr>
              <w:t>
70+36=106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Тайлакова Зайда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Таймункенова Кульчатай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638"/>
          <w:p>
            <w:pPr>
              <w:spacing w:after="20"/>
              <w:ind w:left="20"/>
              <w:jc w:val="both"/>
            </w:pPr>
            <w:r>
              <w:rPr>
                <w:rFonts w:ascii="Times New Roman"/>
                <w:b w:val="false"/>
                <w:i w:val="false"/>
                <w:color w:val="000000"/>
                <w:sz w:val="20"/>
              </w:rPr>
              <w:t>
ІҚМ 1 бас,</w:t>
            </w:r>
          </w:p>
          <w:bookmarkEnd w:id="638"/>
          <w:p>
            <w:pPr>
              <w:spacing w:after="20"/>
              <w:ind w:left="20"/>
              <w:jc w:val="both"/>
            </w:pPr>
            <w:r>
              <w:rPr>
                <w:rFonts w:ascii="Times New Roman"/>
                <w:b w:val="false"/>
                <w:i w:val="false"/>
                <w:color w:val="000000"/>
                <w:sz w:val="20"/>
              </w:rPr>
              <w:t>
МҰМ - 41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639"/>
          <w:p>
            <w:pPr>
              <w:spacing w:after="20"/>
              <w:ind w:left="20"/>
              <w:jc w:val="both"/>
            </w:pPr>
            <w:r>
              <w:rPr>
                <w:rFonts w:ascii="Times New Roman"/>
                <w:b w:val="false"/>
                <w:i w:val="false"/>
                <w:color w:val="000000"/>
                <w:sz w:val="20"/>
              </w:rPr>
              <w:t>
1ІҚС*10=10 га</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41МҰМ*2=82 га</w:t>
            </w:r>
          </w:p>
          <w:p>
            <w:pPr>
              <w:spacing w:after="20"/>
              <w:ind w:left="20"/>
              <w:jc w:val="both"/>
            </w:pPr>
            <w:r>
              <w:rPr>
                <w:rFonts w:ascii="Times New Roman"/>
                <w:b w:val="false"/>
                <w:i w:val="false"/>
                <w:color w:val="000000"/>
                <w:sz w:val="20"/>
              </w:rPr>
              <w:t>
10+82=92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 Жакыпбек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640"/>
          <w:p>
            <w:pPr>
              <w:spacing w:after="20"/>
              <w:ind w:left="20"/>
              <w:jc w:val="both"/>
            </w:pPr>
            <w:r>
              <w:rPr>
                <w:rFonts w:ascii="Times New Roman"/>
                <w:b w:val="false"/>
                <w:i w:val="false"/>
                <w:color w:val="000000"/>
                <w:sz w:val="20"/>
              </w:rPr>
              <w:t>
ІҚМ 63 бас,</w:t>
            </w:r>
          </w:p>
          <w:bookmarkEnd w:id="640"/>
          <w:p>
            <w:pPr>
              <w:spacing w:after="20"/>
              <w:ind w:left="20"/>
              <w:jc w:val="both"/>
            </w:pPr>
            <w:r>
              <w:rPr>
                <w:rFonts w:ascii="Times New Roman"/>
                <w:b w:val="false"/>
                <w:i w:val="false"/>
                <w:color w:val="000000"/>
                <w:sz w:val="20"/>
              </w:rPr>
              <w:t>
МҰМ - 105 бас, жылқы - 39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641"/>
          <w:p>
            <w:pPr>
              <w:spacing w:after="20"/>
              <w:ind w:left="20"/>
              <w:jc w:val="both"/>
            </w:pPr>
            <w:r>
              <w:rPr>
                <w:rFonts w:ascii="Times New Roman"/>
                <w:b w:val="false"/>
                <w:i w:val="false"/>
                <w:color w:val="000000"/>
                <w:sz w:val="20"/>
              </w:rPr>
              <w:t>
63ІҚМ*10=630 га</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105*2=210 га</w:t>
            </w:r>
          </w:p>
          <w:p>
            <w:pPr>
              <w:spacing w:after="20"/>
              <w:ind w:left="20"/>
              <w:jc w:val="both"/>
            </w:pPr>
            <w:r>
              <w:rPr>
                <w:rFonts w:ascii="Times New Roman"/>
                <w:b w:val="false"/>
                <w:i w:val="false"/>
                <w:color w:val="000000"/>
                <w:sz w:val="20"/>
              </w:rPr>
              <w:t>
</w:t>
            </w:r>
            <w:r>
              <w:rPr>
                <w:rFonts w:ascii="Times New Roman"/>
                <w:b w:val="false"/>
                <w:i w:val="false"/>
                <w:color w:val="000000"/>
                <w:sz w:val="20"/>
              </w:rPr>
              <w:t>39ж*12=468 га</w:t>
            </w:r>
          </w:p>
          <w:p>
            <w:pPr>
              <w:spacing w:after="20"/>
              <w:ind w:left="20"/>
              <w:jc w:val="both"/>
            </w:pPr>
            <w:r>
              <w:rPr>
                <w:rFonts w:ascii="Times New Roman"/>
                <w:b w:val="false"/>
                <w:i w:val="false"/>
                <w:color w:val="000000"/>
                <w:sz w:val="20"/>
              </w:rPr>
              <w:t>
630+210+468=1308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Текебаев Камибек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 - 257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642"/>
          <w:p>
            <w:pPr>
              <w:spacing w:after="20"/>
              <w:ind w:left="20"/>
              <w:jc w:val="both"/>
            </w:pPr>
            <w:r>
              <w:rPr>
                <w:rFonts w:ascii="Times New Roman"/>
                <w:b w:val="false"/>
                <w:i w:val="false"/>
                <w:color w:val="000000"/>
                <w:sz w:val="20"/>
              </w:rPr>
              <w:t>
257МҰМ*2=514 га</w:t>
            </w:r>
          </w:p>
          <w:bookmarkEnd w:id="642"/>
          <w:p>
            <w:pPr>
              <w:spacing w:after="20"/>
              <w:ind w:left="20"/>
              <w:jc w:val="both"/>
            </w:pPr>
            <w:r>
              <w:rPr>
                <w:rFonts w:ascii="Times New Roman"/>
                <w:b w:val="false"/>
                <w:i w:val="false"/>
                <w:color w:val="000000"/>
                <w:sz w:val="20"/>
              </w:rPr>
              <w:t>
514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Тентекматаева Жанна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643"/>
          <w:p>
            <w:pPr>
              <w:spacing w:after="20"/>
              <w:ind w:left="20"/>
              <w:jc w:val="both"/>
            </w:pPr>
            <w:r>
              <w:rPr>
                <w:rFonts w:ascii="Times New Roman"/>
                <w:b w:val="false"/>
                <w:i w:val="false"/>
                <w:color w:val="000000"/>
                <w:sz w:val="20"/>
              </w:rPr>
              <w:t>
ІҚМ 1 бас,</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МҰМ - 20 бас,</w:t>
            </w:r>
          </w:p>
          <w:p>
            <w:pPr>
              <w:spacing w:after="20"/>
              <w:ind w:left="20"/>
              <w:jc w:val="both"/>
            </w:pPr>
            <w:r>
              <w:rPr>
                <w:rFonts w:ascii="Times New Roman"/>
                <w:b w:val="false"/>
                <w:i w:val="false"/>
                <w:color w:val="000000"/>
                <w:sz w:val="20"/>
              </w:rPr>
              <w:t>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644"/>
          <w:p>
            <w:pPr>
              <w:spacing w:after="20"/>
              <w:ind w:left="20"/>
              <w:jc w:val="both"/>
            </w:pPr>
            <w:r>
              <w:rPr>
                <w:rFonts w:ascii="Times New Roman"/>
                <w:b w:val="false"/>
                <w:i w:val="false"/>
                <w:color w:val="000000"/>
                <w:sz w:val="20"/>
              </w:rPr>
              <w:t>
1ІҚМ*10=10 га</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20МҰМ*2=40 га</w:t>
            </w:r>
          </w:p>
          <w:p>
            <w:pPr>
              <w:spacing w:after="20"/>
              <w:ind w:left="20"/>
              <w:jc w:val="both"/>
            </w:pPr>
            <w:r>
              <w:rPr>
                <w:rFonts w:ascii="Times New Roman"/>
                <w:b w:val="false"/>
                <w:i w:val="false"/>
                <w:color w:val="000000"/>
                <w:sz w:val="20"/>
              </w:rPr>
              <w:t>
</w:t>
            </w:r>
            <w:r>
              <w:rPr>
                <w:rFonts w:ascii="Times New Roman"/>
                <w:b w:val="false"/>
                <w:i w:val="false"/>
                <w:color w:val="000000"/>
                <w:sz w:val="20"/>
              </w:rPr>
              <w:t>3ж*12=36 га</w:t>
            </w:r>
          </w:p>
          <w:p>
            <w:pPr>
              <w:spacing w:after="20"/>
              <w:ind w:left="20"/>
              <w:jc w:val="both"/>
            </w:pPr>
            <w:r>
              <w:rPr>
                <w:rFonts w:ascii="Times New Roman"/>
                <w:b w:val="false"/>
                <w:i w:val="false"/>
                <w:color w:val="000000"/>
                <w:sz w:val="20"/>
              </w:rPr>
              <w:t>
10+40+36=82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"Март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"Саркан Агро"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Тургангалиев Сагынтай Жумажанович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Тургумбекова Жумаш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645"/>
          <w:p>
            <w:pPr>
              <w:spacing w:after="20"/>
              <w:ind w:left="20"/>
              <w:jc w:val="both"/>
            </w:pPr>
            <w:r>
              <w:rPr>
                <w:rFonts w:ascii="Times New Roman"/>
                <w:b w:val="false"/>
                <w:i w:val="false"/>
                <w:color w:val="000000"/>
                <w:sz w:val="20"/>
              </w:rPr>
              <w:t>
9ж*12=108 га</w:t>
            </w:r>
          </w:p>
          <w:bookmarkEnd w:id="645"/>
          <w:p>
            <w:pPr>
              <w:spacing w:after="20"/>
              <w:ind w:left="20"/>
              <w:jc w:val="both"/>
            </w:pPr>
            <w:r>
              <w:rPr>
                <w:rFonts w:ascii="Times New Roman"/>
                <w:b w:val="false"/>
                <w:i w:val="false"/>
                <w:color w:val="000000"/>
                <w:sz w:val="20"/>
              </w:rPr>
              <w:t>
108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646"/>
          <w:p>
            <w:pPr>
              <w:spacing w:after="20"/>
              <w:ind w:left="20"/>
              <w:jc w:val="both"/>
            </w:pPr>
            <w:r>
              <w:rPr>
                <w:rFonts w:ascii="Times New Roman"/>
                <w:b w:val="false"/>
                <w:i w:val="false"/>
                <w:color w:val="000000"/>
                <w:sz w:val="20"/>
              </w:rPr>
              <w:t>
Турусбаев Жа</w:t>
            </w:r>
          </w:p>
          <w:bookmarkEnd w:id="646"/>
          <w:p>
            <w:pPr>
              <w:spacing w:after="20"/>
              <w:ind w:left="20"/>
              <w:jc w:val="both"/>
            </w:pPr>
            <w:r>
              <w:rPr>
                <w:rFonts w:ascii="Times New Roman"/>
                <w:b w:val="false"/>
                <w:i w:val="false"/>
                <w:color w:val="000000"/>
                <w:sz w:val="20"/>
              </w:rPr>
              <w:t>
рылкасын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647"/>
          <w:p>
            <w:pPr>
              <w:spacing w:after="20"/>
              <w:ind w:left="20"/>
              <w:jc w:val="both"/>
            </w:pPr>
            <w:r>
              <w:rPr>
                <w:rFonts w:ascii="Times New Roman"/>
                <w:b w:val="false"/>
                <w:i w:val="false"/>
                <w:color w:val="000000"/>
                <w:sz w:val="20"/>
              </w:rPr>
              <w:t>
ІҚМ 20 бас,</w:t>
            </w:r>
          </w:p>
          <w:bookmarkEnd w:id="647"/>
          <w:p>
            <w:pPr>
              <w:spacing w:after="20"/>
              <w:ind w:left="20"/>
              <w:jc w:val="both"/>
            </w:pPr>
            <w:r>
              <w:rPr>
                <w:rFonts w:ascii="Times New Roman"/>
                <w:b w:val="false"/>
                <w:i w:val="false"/>
                <w:color w:val="000000"/>
                <w:sz w:val="20"/>
              </w:rPr>
              <w:t>
</w:t>
            </w:r>
            <w:r>
              <w:rPr>
                <w:rFonts w:ascii="Times New Roman"/>
                <w:b w:val="false"/>
                <w:i w:val="false"/>
                <w:color w:val="000000"/>
                <w:sz w:val="20"/>
              </w:rPr>
              <w:t>МҰМ- 51 бас,</w:t>
            </w:r>
          </w:p>
          <w:p>
            <w:pPr>
              <w:spacing w:after="20"/>
              <w:ind w:left="20"/>
              <w:jc w:val="both"/>
            </w:pPr>
            <w:r>
              <w:rPr>
                <w:rFonts w:ascii="Times New Roman"/>
                <w:b w:val="false"/>
                <w:i w:val="false"/>
                <w:color w:val="000000"/>
                <w:sz w:val="20"/>
              </w:rPr>
              <w:t>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648"/>
          <w:p>
            <w:pPr>
              <w:spacing w:after="20"/>
              <w:ind w:left="20"/>
              <w:jc w:val="both"/>
            </w:pPr>
            <w:r>
              <w:rPr>
                <w:rFonts w:ascii="Times New Roman"/>
                <w:b w:val="false"/>
                <w:i w:val="false"/>
                <w:color w:val="000000"/>
                <w:sz w:val="20"/>
              </w:rPr>
              <w:t>
20ІҚМ*10=200 га</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51МҰМ*2=102 га</w:t>
            </w:r>
          </w:p>
          <w:p>
            <w:pPr>
              <w:spacing w:after="20"/>
              <w:ind w:left="20"/>
              <w:jc w:val="both"/>
            </w:pPr>
            <w:r>
              <w:rPr>
                <w:rFonts w:ascii="Times New Roman"/>
                <w:b w:val="false"/>
                <w:i w:val="false"/>
                <w:color w:val="000000"/>
                <w:sz w:val="20"/>
              </w:rPr>
              <w:t>
</w:t>
            </w:r>
            <w:r>
              <w:rPr>
                <w:rFonts w:ascii="Times New Roman"/>
                <w:b w:val="false"/>
                <w:i w:val="false"/>
                <w:color w:val="000000"/>
                <w:sz w:val="20"/>
              </w:rPr>
              <w:t>2ж*12=24 га</w:t>
            </w:r>
          </w:p>
          <w:p>
            <w:pPr>
              <w:spacing w:after="20"/>
              <w:ind w:left="20"/>
              <w:jc w:val="both"/>
            </w:pPr>
            <w:r>
              <w:rPr>
                <w:rFonts w:ascii="Times New Roman"/>
                <w:b w:val="false"/>
                <w:i w:val="false"/>
                <w:color w:val="000000"/>
                <w:sz w:val="20"/>
              </w:rPr>
              <w:t>
200+102+24=326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Тюлеев Айбек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649"/>
          <w:p>
            <w:pPr>
              <w:spacing w:after="20"/>
              <w:ind w:left="20"/>
              <w:jc w:val="both"/>
            </w:pPr>
            <w:r>
              <w:rPr>
                <w:rFonts w:ascii="Times New Roman"/>
                <w:b w:val="false"/>
                <w:i w:val="false"/>
                <w:color w:val="000000"/>
                <w:sz w:val="20"/>
              </w:rPr>
              <w:t>
ІҚМ 1 бас,</w:t>
            </w:r>
          </w:p>
          <w:bookmarkEnd w:id="649"/>
          <w:p>
            <w:pPr>
              <w:spacing w:after="20"/>
              <w:ind w:left="20"/>
              <w:jc w:val="both"/>
            </w:pPr>
            <w:r>
              <w:rPr>
                <w:rFonts w:ascii="Times New Roman"/>
                <w:b w:val="false"/>
                <w:i w:val="false"/>
                <w:color w:val="000000"/>
                <w:sz w:val="20"/>
              </w:rPr>
              <w:t>
МҰМ - 66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650"/>
          <w:p>
            <w:pPr>
              <w:spacing w:after="20"/>
              <w:ind w:left="20"/>
              <w:jc w:val="both"/>
            </w:pPr>
            <w:r>
              <w:rPr>
                <w:rFonts w:ascii="Times New Roman"/>
                <w:b w:val="false"/>
                <w:i w:val="false"/>
                <w:color w:val="000000"/>
                <w:sz w:val="20"/>
              </w:rPr>
              <w:t>
1ІҚМ*10=10 га</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66МҰМ*2=132 га</w:t>
            </w:r>
          </w:p>
          <w:p>
            <w:pPr>
              <w:spacing w:after="20"/>
              <w:ind w:left="20"/>
              <w:jc w:val="both"/>
            </w:pPr>
            <w:r>
              <w:rPr>
                <w:rFonts w:ascii="Times New Roman"/>
                <w:b w:val="false"/>
                <w:i w:val="false"/>
                <w:color w:val="000000"/>
                <w:sz w:val="20"/>
              </w:rPr>
              <w:t>
10+132=142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Хусайнов Хасанали Нусупович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Чарапиев Рустам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 Василий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Чункенов Сакен Балгабекович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Эркенов 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26 773.3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18 051,9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4" w:id="651"/>
    <w:p>
      <w:pPr>
        <w:spacing w:after="0"/>
        <w:ind w:left="0"/>
        <w:jc w:val="both"/>
      </w:pPr>
      <w:r>
        <w:rPr>
          <w:rFonts w:ascii="Times New Roman"/>
          <w:b w:val="false"/>
          <w:i w:val="false"/>
          <w:color w:val="000000"/>
          <w:sz w:val="28"/>
        </w:rPr>
        <w:t>
      Ескертпе: Қойлық ауылдық округінде 62 шаруа қожалығына тиесілі – 26 773,3 гектар жайылым жері бар. Осы шаруа қожалықтарда барлығы: 584 бас ірі қара малы, 1706 бас ұсақ мүйізді мал, 459 бас жылқы бар. Мал басына шаққанда қажетті жайылым көлемі –14 760 гектар құрайды. Артық 18 051,9 гектар жайлым жерді қолданады.</w:t>
      </w:r>
    </w:p>
    <w:bookmarkEnd w:id="651"/>
    <w:bookmarkStart w:name="z905" w:id="652"/>
    <w:p>
      <w:pPr>
        <w:spacing w:after="0"/>
        <w:ind w:left="0"/>
        <w:jc w:val="left"/>
      </w:pPr>
      <w:r>
        <w:rPr>
          <w:rFonts w:ascii="Times New Roman"/>
          <w:b/>
          <w:i w:val="false"/>
          <w:color w:val="000000"/>
        </w:rPr>
        <w:t xml:space="preserve"> Қойлық ауылдық округі бойынша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6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653"/>
          <w:p>
            <w:pPr>
              <w:spacing w:after="20"/>
              <w:ind w:left="20"/>
              <w:jc w:val="both"/>
            </w:pPr>
            <w:r>
              <w:rPr>
                <w:rFonts w:ascii="Times New Roman"/>
                <w:b w:val="false"/>
                <w:i w:val="false"/>
                <w:color w:val="000000"/>
                <w:sz w:val="20"/>
              </w:rPr>
              <w:t>
Наурыз айының ІІ-ші он күндігі</w:t>
            </w:r>
          </w:p>
          <w:bookmarkEnd w:id="653"/>
          <w:p>
            <w:pPr>
              <w:spacing w:after="20"/>
              <w:ind w:left="20"/>
              <w:jc w:val="both"/>
            </w:pPr>
            <w:r>
              <w:rPr>
                <w:rFonts w:ascii="Times New Roman"/>
                <w:b w:val="false"/>
                <w:i w:val="false"/>
                <w:color w:val="000000"/>
                <w:sz w:val="20"/>
              </w:rPr>
              <w:t>
Мамыр айының 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654"/>
          <w:p>
            <w:pPr>
              <w:spacing w:after="20"/>
              <w:ind w:left="20"/>
              <w:jc w:val="both"/>
            </w:pPr>
            <w:r>
              <w:rPr>
                <w:rFonts w:ascii="Times New Roman"/>
                <w:b w:val="false"/>
                <w:i w:val="false"/>
                <w:color w:val="000000"/>
                <w:sz w:val="20"/>
              </w:rPr>
              <w:t>
Мамыр айының</w:t>
            </w:r>
          </w:p>
          <w:bookmarkEnd w:id="654"/>
          <w:p>
            <w:pPr>
              <w:spacing w:after="20"/>
              <w:ind w:left="20"/>
              <w:jc w:val="both"/>
            </w:pPr>
            <w:r>
              <w:rPr>
                <w:rFonts w:ascii="Times New Roman"/>
                <w:b w:val="false"/>
                <w:i w:val="false"/>
                <w:color w:val="000000"/>
                <w:sz w:val="20"/>
              </w:rPr>
              <w:t>
</w:t>
            </w:r>
            <w:r>
              <w:rPr>
                <w:rFonts w:ascii="Times New Roman"/>
                <w:b w:val="false"/>
                <w:i w:val="false"/>
                <w:color w:val="000000"/>
                <w:sz w:val="20"/>
              </w:rPr>
              <w:t>ІІ-ші 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 айының</w:t>
            </w:r>
          </w:p>
          <w:p>
            <w:pPr>
              <w:spacing w:after="20"/>
              <w:ind w:left="20"/>
              <w:jc w:val="both"/>
            </w:pPr>
            <w:r>
              <w:rPr>
                <w:rFonts w:ascii="Times New Roman"/>
                <w:b w:val="false"/>
                <w:i w:val="false"/>
                <w:color w:val="000000"/>
                <w:sz w:val="20"/>
              </w:rPr>
              <w:t>
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655"/>
          <w:p>
            <w:pPr>
              <w:spacing w:after="20"/>
              <w:ind w:left="20"/>
              <w:jc w:val="both"/>
            </w:pPr>
            <w:r>
              <w:rPr>
                <w:rFonts w:ascii="Times New Roman"/>
                <w:b w:val="false"/>
                <w:i w:val="false"/>
                <w:color w:val="000000"/>
                <w:sz w:val="20"/>
              </w:rPr>
              <w:t>
Қазан айының</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ІІ-ші 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 айының</w:t>
            </w:r>
          </w:p>
          <w:p>
            <w:pPr>
              <w:spacing w:after="20"/>
              <w:ind w:left="20"/>
              <w:jc w:val="both"/>
            </w:pPr>
            <w:r>
              <w:rPr>
                <w:rFonts w:ascii="Times New Roman"/>
                <w:b w:val="false"/>
                <w:i w:val="false"/>
                <w:color w:val="000000"/>
                <w:sz w:val="20"/>
              </w:rPr>
              <w:t>
ІІІ-ші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656"/>
          <w:p>
            <w:pPr>
              <w:spacing w:after="20"/>
              <w:ind w:left="20"/>
              <w:jc w:val="both"/>
            </w:pPr>
            <w:r>
              <w:rPr>
                <w:rFonts w:ascii="Times New Roman"/>
                <w:b w:val="false"/>
                <w:i w:val="false"/>
                <w:color w:val="000000"/>
                <w:sz w:val="20"/>
              </w:rPr>
              <w:t>
Қараша айының</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ІІІ-ші он күнді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 айының</w:t>
            </w:r>
          </w:p>
          <w:p>
            <w:pPr>
              <w:spacing w:after="20"/>
              <w:ind w:left="20"/>
              <w:jc w:val="both"/>
            </w:pPr>
            <w:r>
              <w:rPr>
                <w:rFonts w:ascii="Times New Roman"/>
                <w:b w:val="false"/>
                <w:i w:val="false"/>
                <w:color w:val="000000"/>
                <w:sz w:val="20"/>
              </w:rPr>
              <w:t>
ІІ-ші он күнді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657"/>
          <w:p>
            <w:pPr>
              <w:spacing w:after="20"/>
              <w:ind w:left="20"/>
              <w:jc w:val="both"/>
            </w:pPr>
            <w:r>
              <w:rPr>
                <w:rFonts w:ascii="Times New Roman"/>
                <w:b w:val="false"/>
                <w:i w:val="false"/>
                <w:color w:val="000000"/>
                <w:sz w:val="20"/>
              </w:rPr>
              <w:t>
Наурыз айының ІІ-ші он күндігі</w:t>
            </w:r>
          </w:p>
          <w:bookmarkEnd w:id="657"/>
          <w:p>
            <w:pPr>
              <w:spacing w:after="20"/>
              <w:ind w:left="20"/>
              <w:jc w:val="both"/>
            </w:pPr>
            <w:r>
              <w:rPr>
                <w:rFonts w:ascii="Times New Roman"/>
                <w:b w:val="false"/>
                <w:i w:val="false"/>
                <w:color w:val="000000"/>
                <w:sz w:val="20"/>
              </w:rPr>
              <w:t>
Мамыр айының 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658"/>
          <w:p>
            <w:pPr>
              <w:spacing w:after="20"/>
              <w:ind w:left="20"/>
              <w:jc w:val="both"/>
            </w:pPr>
            <w:r>
              <w:rPr>
                <w:rFonts w:ascii="Times New Roman"/>
                <w:b w:val="false"/>
                <w:i w:val="false"/>
                <w:color w:val="000000"/>
                <w:sz w:val="20"/>
              </w:rPr>
              <w:t>
Мамыр айының</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ІІ-ші 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 айының</w:t>
            </w:r>
          </w:p>
          <w:p>
            <w:pPr>
              <w:spacing w:after="20"/>
              <w:ind w:left="20"/>
              <w:jc w:val="both"/>
            </w:pPr>
            <w:r>
              <w:rPr>
                <w:rFonts w:ascii="Times New Roman"/>
                <w:b w:val="false"/>
                <w:i w:val="false"/>
                <w:color w:val="000000"/>
                <w:sz w:val="20"/>
              </w:rPr>
              <w:t>
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59"/>
          <w:p>
            <w:pPr>
              <w:spacing w:after="20"/>
              <w:ind w:left="20"/>
              <w:jc w:val="both"/>
            </w:pPr>
            <w:r>
              <w:rPr>
                <w:rFonts w:ascii="Times New Roman"/>
                <w:b w:val="false"/>
                <w:i w:val="false"/>
                <w:color w:val="000000"/>
                <w:sz w:val="20"/>
              </w:rPr>
              <w:t>
Қазан айының</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ІІ-ші 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 айының</w:t>
            </w:r>
          </w:p>
          <w:p>
            <w:pPr>
              <w:spacing w:after="20"/>
              <w:ind w:left="20"/>
              <w:jc w:val="both"/>
            </w:pPr>
            <w:r>
              <w:rPr>
                <w:rFonts w:ascii="Times New Roman"/>
                <w:b w:val="false"/>
                <w:i w:val="false"/>
                <w:color w:val="000000"/>
                <w:sz w:val="20"/>
              </w:rPr>
              <w:t>
ІІІ-ші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660"/>
          <w:p>
            <w:pPr>
              <w:spacing w:after="20"/>
              <w:ind w:left="20"/>
              <w:jc w:val="both"/>
            </w:pPr>
            <w:r>
              <w:rPr>
                <w:rFonts w:ascii="Times New Roman"/>
                <w:b w:val="false"/>
                <w:i w:val="false"/>
                <w:color w:val="000000"/>
                <w:sz w:val="20"/>
              </w:rPr>
              <w:t>
Қараша айының</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ІІІ-ші он күнді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 айының</w:t>
            </w:r>
          </w:p>
          <w:p>
            <w:pPr>
              <w:spacing w:after="20"/>
              <w:ind w:left="20"/>
              <w:jc w:val="both"/>
            </w:pPr>
            <w:r>
              <w:rPr>
                <w:rFonts w:ascii="Times New Roman"/>
                <w:b w:val="false"/>
                <w:i w:val="false"/>
                <w:color w:val="000000"/>
                <w:sz w:val="20"/>
              </w:rPr>
              <w:t>
ІІ-ші он күнді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 Қойлық ауылындағы жайылымдарды пайдалану жоспарына 7-1 қосымша</w:t>
            </w:r>
          </w:p>
        </w:tc>
      </w:tr>
    </w:tbl>
    <w:bookmarkStart w:name="z927" w:id="661"/>
    <w:p>
      <w:pPr>
        <w:spacing w:after="0"/>
        <w:ind w:left="0"/>
        <w:jc w:val="left"/>
      </w:pPr>
      <w:r>
        <w:rPr>
          <w:rFonts w:ascii="Times New Roman"/>
          <w:b/>
          <w:i w:val="false"/>
          <w:color w:val="000000"/>
        </w:rPr>
        <w:t xml:space="preserve"> Жергілікті жағдайлар мен ерекшеліктеріне қарай жеке қосалқы шаруашылықтарды ауылшаруашылық малдарын жаюға халықтың қажеттілігін қамтамасыз ету үшінқажетті жайылымдардың сыртқы және ішкі шекаралары мен аумақтары көрсетілген Сарқан ауданы, Қойлық ауылының картасы</w:t>
      </w:r>
    </w:p>
    <w:bookmarkEnd w:id="661"/>
    <w:bookmarkStart w:name="z928" w:id="662"/>
    <w:p>
      <w:pPr>
        <w:spacing w:after="0"/>
        <w:ind w:left="0"/>
        <w:jc w:val="both"/>
      </w:pPr>
      <w:r>
        <w:rPr>
          <w:rFonts w:ascii="Times New Roman"/>
          <w:b w:val="false"/>
          <w:i w:val="false"/>
          <w:color w:val="000000"/>
          <w:sz w:val="28"/>
        </w:rPr>
        <w:t xml:space="preserve">
      </w:t>
      </w:r>
    </w:p>
    <w:bookmarkEnd w:id="662"/>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 қосымша</w:t>
            </w:r>
          </w:p>
        </w:tc>
      </w:tr>
    </w:tbl>
    <w:bookmarkStart w:name="z930" w:id="663"/>
    <w:p>
      <w:pPr>
        <w:spacing w:after="0"/>
        <w:ind w:left="0"/>
        <w:jc w:val="left"/>
      </w:pPr>
      <w:r>
        <w:rPr>
          <w:rFonts w:ascii="Times New Roman"/>
          <w:b/>
          <w:i w:val="false"/>
          <w:color w:val="000000"/>
        </w:rPr>
        <w:t xml:space="preserve"> Көктерек ауылдық округіндегі жайылымдарды басқару және оларды пайдалану жөніндегі 2023-2024 жылдарға арналған жоспар</w:t>
      </w:r>
    </w:p>
    <w:bookmarkEnd w:id="663"/>
    <w:bookmarkStart w:name="z931" w:id="664"/>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Черкасск ауылдық округі аумағында жайылымдардың орналасу схемасы;</w:t>
      </w:r>
    </w:p>
    <w:bookmarkEnd w:id="664"/>
    <w:bookmarkStart w:name="z932" w:id="665"/>
    <w:p>
      <w:pPr>
        <w:spacing w:after="0"/>
        <w:ind w:left="0"/>
        <w:jc w:val="both"/>
      </w:pPr>
      <w:r>
        <w:rPr>
          <w:rFonts w:ascii="Times New Roman"/>
          <w:b w:val="false"/>
          <w:i w:val="false"/>
          <w:color w:val="000000"/>
          <w:sz w:val="28"/>
        </w:rPr>
        <w:t>
      2)жайылымдық айналымдардың қолайлы схемалары;</w:t>
      </w:r>
    </w:p>
    <w:bookmarkEnd w:id="665"/>
    <w:bookmarkStart w:name="z933" w:id="666"/>
    <w:p>
      <w:pPr>
        <w:spacing w:after="0"/>
        <w:ind w:left="0"/>
        <w:jc w:val="both"/>
      </w:pPr>
      <w:r>
        <w:rPr>
          <w:rFonts w:ascii="Times New Roman"/>
          <w:b w:val="false"/>
          <w:i w:val="false"/>
          <w:color w:val="000000"/>
          <w:sz w:val="28"/>
        </w:rPr>
        <w:t xml:space="preserve">
      3)жайылымдар, маусымдық жайылымның сыртқы және ішкі шекаралары мен алаңы, оның ішінде маусымдық, жайылымдық инфрақұрылым объектілері көрсетілген карта; </w:t>
      </w:r>
    </w:p>
    <w:bookmarkEnd w:id="666"/>
    <w:bookmarkStart w:name="z934" w:id="667"/>
    <w:p>
      <w:pPr>
        <w:spacing w:after="0"/>
        <w:ind w:left="0"/>
        <w:jc w:val="both"/>
      </w:pPr>
      <w:r>
        <w:rPr>
          <w:rFonts w:ascii="Times New Roman"/>
          <w:b w:val="false"/>
          <w:i w:val="false"/>
          <w:color w:val="000000"/>
          <w:sz w:val="28"/>
        </w:rPr>
        <w:t xml:space="preserve">
      4)жайылым пайдаланушылардың су тұтыну нормативіне сәйкес жасалған су көздеріне (көлдерге,өзендерге, тоғандарға, қопандарға, суару немесе суландыру каналына немесе құбырлы немесе шахта құдықтарына) қол жеткізу схемасы; </w:t>
      </w:r>
    </w:p>
    <w:bookmarkEnd w:id="667"/>
    <w:bookmarkStart w:name="z935" w:id="668"/>
    <w:p>
      <w:pPr>
        <w:spacing w:after="0"/>
        <w:ind w:left="0"/>
        <w:jc w:val="both"/>
      </w:pPr>
      <w:r>
        <w:rPr>
          <w:rFonts w:ascii="Times New Roman"/>
          <w:b w:val="false"/>
          <w:i w:val="false"/>
          <w:color w:val="000000"/>
          <w:sz w:val="28"/>
        </w:rPr>
        <w:t xml:space="preserve">
      5)Жайылымы жоқ жеке және заңды тұлғалалардың ауыл шаруашылық жануарларының мал басы орналастыру үшін жайылымдарды қайта бөлу және оны берілетін жайылымдарға ауыстыру схемасы; </w:t>
      </w:r>
    </w:p>
    <w:bookmarkEnd w:id="668"/>
    <w:bookmarkStart w:name="z936" w:id="669"/>
    <w:p>
      <w:pPr>
        <w:spacing w:after="0"/>
        <w:ind w:left="0"/>
        <w:jc w:val="both"/>
      </w:pPr>
      <w:r>
        <w:rPr>
          <w:rFonts w:ascii="Times New Roman"/>
          <w:b w:val="false"/>
          <w:i w:val="false"/>
          <w:color w:val="000000"/>
          <w:sz w:val="28"/>
        </w:rPr>
        <w:t>
      6)Черкасск ауылдық округінде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схемасы;</w:t>
      </w:r>
    </w:p>
    <w:bookmarkEnd w:id="669"/>
    <w:bookmarkStart w:name="z937" w:id="670"/>
    <w:p>
      <w:pPr>
        <w:spacing w:after="0"/>
        <w:ind w:left="0"/>
        <w:jc w:val="both"/>
      </w:pPr>
      <w:r>
        <w:rPr>
          <w:rFonts w:ascii="Times New Roman"/>
          <w:b w:val="false"/>
          <w:i w:val="false"/>
          <w:color w:val="000000"/>
          <w:sz w:val="28"/>
        </w:rPr>
        <w:t>
      7)ауыл шаруашылығы жануарларын жаюдың және айдаудың маусымдық бағыттарын белгілейтін жайылымдарды пайдалану жөніндегі күнтізбелік кесте графигі;</w:t>
      </w:r>
    </w:p>
    <w:bookmarkEnd w:id="670"/>
    <w:bookmarkStart w:name="z938" w:id="671"/>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аумақтары көрсетілген картасы.</w:t>
      </w:r>
    </w:p>
    <w:bookmarkEnd w:id="671"/>
    <w:bookmarkStart w:name="z939" w:id="672"/>
    <w:p>
      <w:pPr>
        <w:spacing w:after="0"/>
        <w:ind w:left="0"/>
        <w:jc w:val="both"/>
      </w:pPr>
      <w:r>
        <w:rPr>
          <w:rFonts w:ascii="Times New Roman"/>
          <w:b w:val="false"/>
          <w:i w:val="false"/>
          <w:color w:val="000000"/>
          <w:sz w:val="28"/>
        </w:rPr>
        <w:t xml:space="preserve">
      Көктерек ауылдық округінің әкімшілік орталығы Көктерек ауылы. </w:t>
      </w:r>
    </w:p>
    <w:bookmarkEnd w:id="672"/>
    <w:bookmarkStart w:name="z940" w:id="673"/>
    <w:p>
      <w:pPr>
        <w:spacing w:after="0"/>
        <w:ind w:left="0"/>
        <w:jc w:val="both"/>
      </w:pPr>
      <w:r>
        <w:rPr>
          <w:rFonts w:ascii="Times New Roman"/>
          <w:b w:val="false"/>
          <w:i w:val="false"/>
          <w:color w:val="000000"/>
          <w:sz w:val="28"/>
        </w:rPr>
        <w:t>
      Көктерек ауылдық округінің негізгі учаскесінің шығысында Алакөл ауданының жерлерімен, оңтүстік бөлігінде Амангелді ауылдық округінің жерлерімен, солтүстігінде Қойлық ауылдық округінің жерлерімен, батыс бөлігінде Лепсі ауылдық округінің жерлерімен шектеседі.</w:t>
      </w:r>
    </w:p>
    <w:bookmarkEnd w:id="673"/>
    <w:bookmarkStart w:name="z941" w:id="674"/>
    <w:p>
      <w:pPr>
        <w:spacing w:after="0"/>
        <w:ind w:left="0"/>
        <w:jc w:val="both"/>
      </w:pPr>
      <w:r>
        <w:rPr>
          <w:rFonts w:ascii="Times New Roman"/>
          <w:b w:val="false"/>
          <w:i w:val="false"/>
          <w:color w:val="000000"/>
          <w:sz w:val="28"/>
        </w:rPr>
        <w:t>
       Ауыл аумағы құрғақ, даласы бетеге-селеулі белдем тармағына жатады.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674"/>
    <w:bookmarkStart w:name="z942" w:id="675"/>
    <w:p>
      <w:pPr>
        <w:spacing w:after="0"/>
        <w:ind w:left="0"/>
        <w:jc w:val="both"/>
      </w:pPr>
      <w:r>
        <w:rPr>
          <w:rFonts w:ascii="Times New Roman"/>
          <w:b w:val="false"/>
          <w:i w:val="false"/>
          <w:color w:val="000000"/>
          <w:sz w:val="28"/>
        </w:rPr>
        <w:t xml:space="preserve">
      Жайылымды суландыру табиғи апандар, шахталы құдықтармен қамтамасыз етілген. </w:t>
      </w:r>
    </w:p>
    <w:bookmarkEnd w:id="675"/>
    <w:bookmarkStart w:name="z943" w:id="676"/>
    <w:p>
      <w:pPr>
        <w:spacing w:after="0"/>
        <w:ind w:left="0"/>
        <w:jc w:val="both"/>
      </w:pPr>
      <w:r>
        <w:rPr>
          <w:rFonts w:ascii="Times New Roman"/>
          <w:b w:val="false"/>
          <w:i w:val="false"/>
          <w:color w:val="000000"/>
          <w:sz w:val="28"/>
        </w:rPr>
        <w:t xml:space="preserve">
      Жайылымдық жерлерге деген қажеттілік жерді мемлекет мұқтажы үшін сатып алу арқылы қанағаттандырылуы керек. </w:t>
      </w:r>
    </w:p>
    <w:bookmarkEnd w:id="676"/>
    <w:bookmarkStart w:name="z944" w:id="677"/>
    <w:p>
      <w:pPr>
        <w:spacing w:after="0"/>
        <w:ind w:left="0"/>
        <w:jc w:val="both"/>
      </w:pPr>
      <w:r>
        <w:rPr>
          <w:rFonts w:ascii="Times New Roman"/>
          <w:b w:val="false"/>
          <w:i w:val="false"/>
          <w:color w:val="000000"/>
          <w:sz w:val="28"/>
        </w:rPr>
        <w:t>
      Жайылымдар ауылдың табиғи-климаттық ерекшелігіне байланысты табиғи жайылымдарға жатады және көбінесе малды бағу үшін пайдаланылады.</w:t>
      </w:r>
    </w:p>
    <w:bookmarkEnd w:id="677"/>
    <w:bookmarkStart w:name="z945" w:id="678"/>
    <w:p>
      <w:pPr>
        <w:spacing w:after="0"/>
        <w:ind w:left="0"/>
        <w:jc w:val="both"/>
      </w:pPr>
      <w:r>
        <w:rPr>
          <w:rFonts w:ascii="Times New Roman"/>
          <w:b w:val="false"/>
          <w:i w:val="false"/>
          <w:color w:val="000000"/>
          <w:sz w:val="28"/>
        </w:rPr>
        <w:t>
      Табиғи ауа-райының жағдайлары бойынша: дала аймағының шегінде және агроклиматтық көрсеткіштер бойынша, олар үшін тән қасиет: қатал ұзақ қыста, қысқа қалыпты ыстық жазда, қыстың және жаз температураларының күрт қарама-қайшылықтарымен, жылдық жауын-шашынның аз мөлшерімен сипатталады.</w:t>
      </w:r>
    </w:p>
    <w:bookmarkEnd w:id="678"/>
    <w:bookmarkStart w:name="z946" w:id="679"/>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679"/>
    <w:bookmarkStart w:name="z947" w:id="680"/>
    <w:p>
      <w:pPr>
        <w:spacing w:after="0"/>
        <w:ind w:left="0"/>
        <w:jc w:val="both"/>
      </w:pPr>
      <w:r>
        <w:rPr>
          <w:rFonts w:ascii="Times New Roman"/>
          <w:b w:val="false"/>
          <w:i w:val="false"/>
          <w:color w:val="000000"/>
          <w:sz w:val="28"/>
        </w:rPr>
        <w:t>
       Көктерек ауылдық округі ауданының солтүстік-батыс жағында орналасқан.</w:t>
      </w:r>
    </w:p>
    <w:bookmarkEnd w:id="680"/>
    <w:bookmarkStart w:name="z948" w:id="681"/>
    <w:p>
      <w:pPr>
        <w:spacing w:after="0"/>
        <w:ind w:left="0"/>
        <w:jc w:val="both"/>
      </w:pPr>
      <w:r>
        <w:rPr>
          <w:rFonts w:ascii="Times New Roman"/>
          <w:b w:val="false"/>
          <w:i w:val="false"/>
          <w:color w:val="000000"/>
          <w:sz w:val="28"/>
        </w:rPr>
        <w:t>
       Әкімшілік-аумақтық бөлінісі Көктерек ауылынан тұрады.</w:t>
      </w:r>
    </w:p>
    <w:bookmarkEnd w:id="681"/>
    <w:bookmarkStart w:name="z949" w:id="682"/>
    <w:p>
      <w:pPr>
        <w:spacing w:after="0"/>
        <w:ind w:left="0"/>
        <w:jc w:val="both"/>
      </w:pPr>
      <w:r>
        <w:rPr>
          <w:rFonts w:ascii="Times New Roman"/>
          <w:b w:val="false"/>
          <w:i w:val="false"/>
          <w:color w:val="000000"/>
          <w:sz w:val="28"/>
        </w:rPr>
        <w:t>
       Көктерек ауылдық округінің жалпы жер көлемі 161 204 гектар (бұдан әрі), санаттары бойынша жерлер келесідей бөлінеді:</w:t>
      </w:r>
    </w:p>
    <w:bookmarkEnd w:id="682"/>
    <w:bookmarkStart w:name="z950" w:id="683"/>
    <w:p>
      <w:pPr>
        <w:spacing w:after="0"/>
        <w:ind w:left="0"/>
        <w:jc w:val="both"/>
      </w:pPr>
      <w:r>
        <w:rPr>
          <w:rFonts w:ascii="Times New Roman"/>
          <w:b w:val="false"/>
          <w:i w:val="false"/>
          <w:color w:val="000000"/>
          <w:sz w:val="28"/>
        </w:rPr>
        <w:t>
      -ауыл шаруашылығы мақсатындағы жерлер –156 290 гектар;</w:t>
      </w:r>
    </w:p>
    <w:bookmarkEnd w:id="683"/>
    <w:bookmarkStart w:name="z951" w:id="684"/>
    <w:p>
      <w:pPr>
        <w:spacing w:after="0"/>
        <w:ind w:left="0"/>
        <w:jc w:val="both"/>
      </w:pPr>
      <w:r>
        <w:rPr>
          <w:rFonts w:ascii="Times New Roman"/>
          <w:b w:val="false"/>
          <w:i w:val="false"/>
          <w:color w:val="000000"/>
          <w:sz w:val="28"/>
        </w:rPr>
        <w:t>
      -елді мекендердің жерлері- 4914 гектар</w:t>
      </w:r>
    </w:p>
    <w:bookmarkEnd w:id="684"/>
    <w:bookmarkStart w:name="z952" w:id="685"/>
    <w:p>
      <w:pPr>
        <w:spacing w:after="0"/>
        <w:ind w:left="0"/>
        <w:jc w:val="both"/>
      </w:pPr>
      <w:r>
        <w:rPr>
          <w:rFonts w:ascii="Times New Roman"/>
          <w:b w:val="false"/>
          <w:i w:val="false"/>
          <w:color w:val="000000"/>
          <w:sz w:val="28"/>
        </w:rPr>
        <w:t>
      Көктерек ауылдық округі аумағындағы ауыл шаруашылығы жануарлары мал басының саны: 3125 бас ірі қара мал, оның ішінде 1093 бас аналық мал, 922 бас жылқы және ұсақ мал – 5073 бас, түйе – 152 бас.</w:t>
      </w:r>
    </w:p>
    <w:bookmarkEnd w:id="685"/>
    <w:bookmarkStart w:name="z953" w:id="686"/>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686"/>
    <w:bookmarkStart w:name="z954" w:id="687"/>
    <w:p>
      <w:pPr>
        <w:spacing w:after="0"/>
        <w:ind w:left="0"/>
        <w:jc w:val="both"/>
      </w:pPr>
      <w:r>
        <w:rPr>
          <w:rFonts w:ascii="Times New Roman"/>
          <w:b w:val="false"/>
          <w:i w:val="false"/>
          <w:color w:val="000000"/>
          <w:sz w:val="28"/>
        </w:rPr>
        <w:t>
      Ірі қара мал - 24 табын (оның ішінде ауылдың ішіндегі табын –6 , шаруа қожалықтарда табын-18);</w:t>
      </w:r>
    </w:p>
    <w:bookmarkEnd w:id="687"/>
    <w:bookmarkStart w:name="z955" w:id="688"/>
    <w:p>
      <w:pPr>
        <w:spacing w:after="0"/>
        <w:ind w:left="0"/>
        <w:jc w:val="both"/>
      </w:pPr>
      <w:r>
        <w:rPr>
          <w:rFonts w:ascii="Times New Roman"/>
          <w:b w:val="false"/>
          <w:i w:val="false"/>
          <w:color w:val="000000"/>
          <w:sz w:val="28"/>
        </w:rPr>
        <w:t>
      -ұсақ мал - 10 отар;</w:t>
      </w:r>
    </w:p>
    <w:bookmarkEnd w:id="688"/>
    <w:bookmarkStart w:name="z956" w:id="689"/>
    <w:p>
      <w:pPr>
        <w:spacing w:after="0"/>
        <w:ind w:left="0"/>
        <w:jc w:val="both"/>
      </w:pPr>
      <w:r>
        <w:rPr>
          <w:rFonts w:ascii="Times New Roman"/>
          <w:b w:val="false"/>
          <w:i w:val="false"/>
          <w:color w:val="000000"/>
          <w:sz w:val="28"/>
        </w:rPr>
        <w:t>
      -жылқылар – 35 үйір.</w:t>
      </w:r>
    </w:p>
    <w:bookmarkEnd w:id="689"/>
    <w:bookmarkStart w:name="z957" w:id="690"/>
    <w:p>
      <w:pPr>
        <w:spacing w:after="0"/>
        <w:ind w:left="0"/>
        <w:jc w:val="both"/>
      </w:pPr>
      <w:r>
        <w:rPr>
          <w:rFonts w:ascii="Times New Roman"/>
          <w:b w:val="false"/>
          <w:i w:val="false"/>
          <w:color w:val="000000"/>
          <w:sz w:val="28"/>
        </w:rPr>
        <w:t>
      -Түйе – 2 табын</w:t>
      </w:r>
    </w:p>
    <w:bookmarkEnd w:id="690"/>
    <w:bookmarkStart w:name="z958" w:id="691"/>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(Көктерек ауылы) ауыл шаруашылығы жануарларының аналық (сауын) –376 мал басын ұстау үшін 5784,6 гектар көлемінде қажеттілік құрайды, жүктеме нормасы 14,0 гектар /бас. Ауыл табыны бойынша жайлымға қажеттілік жоқ.</w:t>
      </w:r>
    </w:p>
    <w:bookmarkEnd w:id="691"/>
    <w:bookmarkStart w:name="z959" w:id="692"/>
    <w:p>
      <w:pPr>
        <w:spacing w:after="0"/>
        <w:ind w:left="0"/>
        <w:jc w:val="both"/>
      </w:pPr>
      <w:r>
        <w:rPr>
          <w:rFonts w:ascii="Times New Roman"/>
          <w:b w:val="false"/>
          <w:i w:val="false"/>
          <w:color w:val="000000"/>
          <w:sz w:val="28"/>
        </w:rPr>
        <w:t>
      Жүктеме бойынша ІҚМ – 14,0 гектар /бас, ҰММ – 2,8 гектар /бас, жылқы – 16,9 гектар /бас, түйе -19,6 гектар /бас.</w:t>
      </w:r>
    </w:p>
    <w:bookmarkEnd w:id="692"/>
    <w:bookmarkStart w:name="z960" w:id="693"/>
    <w:p>
      <w:pPr>
        <w:spacing w:after="0"/>
        <w:ind w:left="0"/>
        <w:jc w:val="both"/>
      </w:pPr>
      <w:r>
        <w:rPr>
          <w:rFonts w:ascii="Times New Roman"/>
          <w:b w:val="false"/>
          <w:i w:val="false"/>
          <w:color w:val="000000"/>
          <w:sz w:val="28"/>
        </w:rPr>
        <w:t>
      Көктерек ауылдық округі бойынша жайлым жер көлемі 156 290 гектар, оның ішінде 46 шаруа қожалығына және т.б. тиесілі – 89 177,6 гектар жайылым жері бар. Оның ішінде "Бөрлітөбе орман шаруашылығы" коммуналдық мемлекеттік мекемесіне – 38 102 гектар тиесілі. Ауылдың жайлымына қарастырылған – 5784,6 гектар Жекеменшікте 1 шаруа қожалығында – 10 гектар жайлым жері бар. Қалған жайлым жерлер мемлекет жер қорына тиесілі (61 317,8 гектар).</w:t>
      </w:r>
    </w:p>
    <w:bookmarkEnd w:id="693"/>
    <w:bookmarkStart w:name="z961" w:id="694"/>
    <w:p>
      <w:pPr>
        <w:spacing w:after="0"/>
        <w:ind w:left="0"/>
        <w:jc w:val="both"/>
      </w:pPr>
      <w:r>
        <w:rPr>
          <w:rFonts w:ascii="Times New Roman"/>
          <w:b w:val="false"/>
          <w:i w:val="false"/>
          <w:color w:val="000000"/>
          <w:sz w:val="28"/>
        </w:rPr>
        <w:t>
      Округ бойынша шаруа қожалықтарда барлығы: 2264 бас ірі қара малы, 3707 бас ұсақ мүйізді мал, 799 бас жылқы, түйе-228 бас. Мал басына шаққанда қажетті жайылым көлемі – 60 047,5 гектар құрайды. Артық жайлым жер көлемі – 62 851,9 гектар пайдаланылады.</w:t>
      </w:r>
    </w:p>
    <w:bookmarkEnd w:id="694"/>
    <w:bookmarkStart w:name="z962" w:id="695"/>
    <w:p>
      <w:pPr>
        <w:spacing w:after="0"/>
        <w:ind w:left="0"/>
        <w:jc w:val="both"/>
      </w:pPr>
      <w:r>
        <w:rPr>
          <w:rFonts w:ascii="Times New Roman"/>
          <w:b w:val="false"/>
          <w:i w:val="false"/>
          <w:color w:val="000000"/>
          <w:sz w:val="28"/>
        </w:rPr>
        <w:t>
      Көктерек ауылдық округі бойынша шаруа қожалықтарда 26 құдық бар, оның ішінде 7 жаңадан қазылып қойылды, су мәселесі жоқ.</w:t>
      </w:r>
    </w:p>
    <w:bookmarkEnd w:id="695"/>
    <w:bookmarkStart w:name="z963" w:id="696"/>
    <w:p>
      <w:pPr>
        <w:spacing w:after="0"/>
        <w:ind w:left="0"/>
        <w:jc w:val="both"/>
      </w:pPr>
      <w:r>
        <w:rPr>
          <w:rFonts w:ascii="Times New Roman"/>
          <w:b w:val="false"/>
          <w:i w:val="false"/>
          <w:color w:val="000000"/>
          <w:sz w:val="28"/>
        </w:rPr>
        <w:t>
      Ауылдық округ аумағында 1 ветеринарлық пункт және 1 мал қорымы қызмет істейді. Сібір ошағы -1, ветеринариялық пункт теңгерімінде тұр.</w:t>
      </w:r>
    </w:p>
    <w:bookmarkEnd w:id="696"/>
    <w:bookmarkStart w:name="z964" w:id="697"/>
    <w:p>
      <w:pPr>
        <w:spacing w:after="0"/>
        <w:ind w:left="0"/>
        <w:jc w:val="both"/>
      </w:pPr>
      <w:r>
        <w:rPr>
          <w:rFonts w:ascii="Times New Roman"/>
          <w:b w:val="false"/>
          <w:i w:val="false"/>
          <w:color w:val="000000"/>
          <w:sz w:val="28"/>
        </w:rPr>
        <w:t>
      Ауылдық округте малды айдап өту орындары заңды түрде қарастырылмаған. Жұмыстар жүргізілуде.</w:t>
      </w:r>
    </w:p>
    <w:bookmarkEnd w:id="697"/>
    <w:bookmarkStart w:name="z965" w:id="698"/>
    <w:p>
      <w:pPr>
        <w:spacing w:after="0"/>
        <w:ind w:left="0"/>
        <w:jc w:val="left"/>
      </w:pPr>
      <w:r>
        <w:rPr>
          <w:rFonts w:ascii="Times New Roman"/>
          <w:b/>
          <w:i w:val="false"/>
          <w:color w:val="000000"/>
        </w:rPr>
        <w:t xml:space="preserve"> Жер учаскелерінің меншік иелері</w:t>
      </w:r>
    </w:p>
    <w:bookmarkEnd w:id="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Акыпбеков Нурлан Таиырович</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66" w:id="699"/>
    <w:p>
      <w:pPr>
        <w:spacing w:after="0"/>
        <w:ind w:left="0"/>
        <w:jc w:val="both"/>
      </w:pPr>
      <w:r>
        <w:rPr>
          <w:rFonts w:ascii="Times New Roman"/>
          <w:b w:val="false"/>
          <w:i w:val="false"/>
          <w:color w:val="000000"/>
          <w:sz w:val="28"/>
        </w:rPr>
        <w:t>
      Аббревиатуралардың таратылып жазылуы: МІҚ – мүйізді іріқара мал; МҰМ – мүйізді ұсақ мал, ш/қ- шаруа қожалық</w:t>
      </w:r>
    </w:p>
    <w:bookmarkEnd w:id="699"/>
    <w:bookmarkStart w:name="z967" w:id="70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00"/>
    <w:bookmarkStart w:name="z968"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9" w:id="702"/>
    <w:p>
      <w:pPr>
        <w:spacing w:after="0"/>
        <w:ind w:left="0"/>
        <w:jc w:val="left"/>
      </w:pPr>
      <w:r>
        <w:rPr>
          <w:rFonts w:ascii="Times New Roman"/>
          <w:b/>
          <w:i w:val="false"/>
          <w:color w:val="000000"/>
        </w:rPr>
        <w:t xml:space="preserve"> Көктерек ауылдық округ бойынша елді мекендер бөлінісінде мүйізді ірі қара аналық (сауын)мал басын орналастыру үшін жайылымдарды бөлу</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w:t>
            </w:r>
          </w:p>
        </w:tc>
      </w:tr>
    </w:tbl>
    <w:bookmarkStart w:name="z970" w:id="703"/>
    <w:p>
      <w:pPr>
        <w:spacing w:after="0"/>
        <w:ind w:left="0"/>
        <w:jc w:val="left"/>
      </w:pPr>
      <w:r>
        <w:rPr>
          <w:rFonts w:ascii="Times New Roman"/>
          <w:b/>
          <w:i w:val="false"/>
          <w:color w:val="000000"/>
        </w:rPr>
        <w:t xml:space="preserve"> Көктерек ауылдық округінің аумағында жайлымдардың орналасу схемесына (картасына ) қоса берілген жер учаскелерінің меншік иелерімен жер пайдаланушылардың тізімі</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704"/>
          <w:p>
            <w:pPr>
              <w:spacing w:after="20"/>
              <w:ind w:left="20"/>
              <w:jc w:val="both"/>
            </w:pPr>
            <w:r>
              <w:rPr>
                <w:rFonts w:ascii="Times New Roman"/>
                <w:b w:val="false"/>
                <w:i w:val="false"/>
                <w:color w:val="000000"/>
                <w:sz w:val="20"/>
              </w:rPr>
              <w:t>
Жер учаскелерін жер пайдаланушы</w:t>
            </w:r>
          </w:p>
          <w:bookmarkEnd w:id="704"/>
          <w:p>
            <w:pPr>
              <w:spacing w:after="20"/>
              <w:ind w:left="20"/>
              <w:jc w:val="both"/>
            </w:pPr>
            <w:r>
              <w:rPr>
                <w:rFonts w:ascii="Times New Roman"/>
                <w:b w:val="false"/>
                <w:i w:val="false"/>
                <w:color w:val="000000"/>
                <w:sz w:val="20"/>
              </w:rPr>
              <w:t>
лар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705"/>
          <w:p>
            <w:pPr>
              <w:spacing w:after="20"/>
              <w:ind w:left="20"/>
              <w:jc w:val="both"/>
            </w:pPr>
            <w:r>
              <w:rPr>
                <w:rFonts w:ascii="Times New Roman"/>
                <w:b w:val="false"/>
                <w:i w:val="false"/>
                <w:color w:val="000000"/>
                <w:sz w:val="20"/>
              </w:rPr>
              <w:t>
Жайы</w:t>
            </w:r>
          </w:p>
          <w:bookmarkEnd w:id="705"/>
          <w:p>
            <w:pPr>
              <w:spacing w:after="20"/>
              <w:ind w:left="20"/>
              <w:jc w:val="both"/>
            </w:pPr>
            <w:r>
              <w:rPr>
                <w:rFonts w:ascii="Times New Roman"/>
                <w:b w:val="false"/>
                <w:i w:val="false"/>
                <w:color w:val="000000"/>
                <w:sz w:val="20"/>
              </w:rPr>
              <w:t>
лым алаңы, гектар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Жайлымдардың қажеттілігі,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706"/>
          <w:p>
            <w:pPr>
              <w:spacing w:after="20"/>
              <w:ind w:left="20"/>
              <w:jc w:val="both"/>
            </w:pPr>
            <w:r>
              <w:rPr>
                <w:rFonts w:ascii="Times New Roman"/>
                <w:b w:val="false"/>
                <w:i w:val="false"/>
                <w:color w:val="000000"/>
                <w:sz w:val="20"/>
              </w:rPr>
              <w:t>
Артық жайы</w:t>
            </w:r>
          </w:p>
          <w:bookmarkEnd w:id="706"/>
          <w:p>
            <w:pPr>
              <w:spacing w:after="20"/>
              <w:ind w:left="20"/>
              <w:jc w:val="both"/>
            </w:pPr>
            <w:r>
              <w:rPr>
                <w:rFonts w:ascii="Times New Roman"/>
                <w:b w:val="false"/>
                <w:i w:val="false"/>
                <w:color w:val="000000"/>
                <w:sz w:val="20"/>
              </w:rPr>
              <w:t>
лымдар,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707"/>
          <w:p>
            <w:pPr>
              <w:spacing w:after="20"/>
              <w:ind w:left="20"/>
              <w:jc w:val="both"/>
            </w:pPr>
            <w:r>
              <w:rPr>
                <w:rFonts w:ascii="Times New Roman"/>
                <w:b w:val="false"/>
                <w:i w:val="false"/>
                <w:color w:val="000000"/>
                <w:sz w:val="20"/>
              </w:rPr>
              <w:t>
Жетіс</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пейтін жайы</w:t>
            </w:r>
          </w:p>
          <w:p>
            <w:pPr>
              <w:spacing w:after="20"/>
              <w:ind w:left="20"/>
              <w:jc w:val="both"/>
            </w:pPr>
            <w:r>
              <w:rPr>
                <w:rFonts w:ascii="Times New Roman"/>
                <w:b w:val="false"/>
                <w:i w:val="false"/>
                <w:color w:val="000000"/>
                <w:sz w:val="20"/>
              </w:rPr>
              <w:t>
лым, гектар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Мирхат Ташболатович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ІҚМ- 290 бас, жылқы - 11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ІҚМ*14,0 га = 4060га, 11 ж * 16,9га = 185,9 га 4060+185,9 =4245,9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Карибжанова Кунтай Алимбековна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 - 79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79МҰМ*2,8 га = 221,2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Ержан Елемесович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жылқы - 16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ІҚМ*14,0 га = 140 га, 16 Ж * 16,9га = 270,4 га 140+270,4 =410,4га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 16Л, ИСЖ Лепсі ауылы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Батырбек Сексенбаевич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- 68 бас, МҰМ - 84 бас, жылқы – 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ІҚМ*14,0 га = 952 га, 84 МҰМ * 2,8 га = 235,2 га, 20 Ж * 16,9га = 338га 952+235,2+338 = 1525,2га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Калимолдинов Канат Советович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708"/>
          <w:p>
            <w:pPr>
              <w:spacing w:after="20"/>
              <w:ind w:left="20"/>
              <w:jc w:val="both"/>
            </w:pPr>
            <w:r>
              <w:rPr>
                <w:rFonts w:ascii="Times New Roman"/>
                <w:b w:val="false"/>
                <w:i w:val="false"/>
                <w:color w:val="000000"/>
                <w:sz w:val="20"/>
              </w:rPr>
              <w:t xml:space="preserve">
ІҚМ - 203 бас, МҰМ – 329 бас, </w:t>
            </w:r>
          </w:p>
          <w:bookmarkEnd w:id="708"/>
          <w:p>
            <w:pPr>
              <w:spacing w:after="20"/>
              <w:ind w:left="20"/>
              <w:jc w:val="both"/>
            </w:pPr>
            <w:r>
              <w:rPr>
                <w:rFonts w:ascii="Times New Roman"/>
                <w:b w:val="false"/>
                <w:i w:val="false"/>
                <w:color w:val="000000"/>
                <w:sz w:val="20"/>
              </w:rPr>
              <w:t>
жылқы - 24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709"/>
          <w:p>
            <w:pPr>
              <w:spacing w:after="20"/>
              <w:ind w:left="20"/>
              <w:jc w:val="both"/>
            </w:pPr>
            <w:r>
              <w:rPr>
                <w:rFonts w:ascii="Times New Roman"/>
                <w:b w:val="false"/>
                <w:i w:val="false"/>
                <w:color w:val="000000"/>
                <w:sz w:val="20"/>
              </w:rPr>
              <w:t>
203 ІҚМ*14,0 га = 2842 га, 329 МҰМ * 2,8 га = 921,2 га,</w:t>
            </w:r>
          </w:p>
          <w:bookmarkEnd w:id="709"/>
          <w:p>
            <w:pPr>
              <w:spacing w:after="20"/>
              <w:ind w:left="20"/>
              <w:jc w:val="both"/>
            </w:pPr>
            <w:r>
              <w:rPr>
                <w:rFonts w:ascii="Times New Roman"/>
                <w:b w:val="false"/>
                <w:i w:val="false"/>
                <w:color w:val="000000"/>
                <w:sz w:val="20"/>
              </w:rPr>
              <w:t>
24 Ж * 16,9га = 405,6 га 2842+921,2+405,6 =4168,8га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Ерболганов Нурбек Кожабекович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- 152 бас, жылқы - 17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710"/>
          <w:p>
            <w:pPr>
              <w:spacing w:after="20"/>
              <w:ind w:left="20"/>
              <w:jc w:val="both"/>
            </w:pPr>
            <w:r>
              <w:rPr>
                <w:rFonts w:ascii="Times New Roman"/>
                <w:b w:val="false"/>
                <w:i w:val="false"/>
                <w:color w:val="000000"/>
                <w:sz w:val="20"/>
              </w:rPr>
              <w:t>
152түйе*19,6 га = 2979,2 га,</w:t>
            </w:r>
          </w:p>
          <w:bookmarkEnd w:id="710"/>
          <w:p>
            <w:pPr>
              <w:spacing w:after="20"/>
              <w:ind w:left="20"/>
              <w:jc w:val="both"/>
            </w:pPr>
            <w:r>
              <w:rPr>
                <w:rFonts w:ascii="Times New Roman"/>
                <w:b w:val="false"/>
                <w:i w:val="false"/>
                <w:color w:val="000000"/>
                <w:sz w:val="20"/>
              </w:rPr>
              <w:t>
17Ж * 16,9 га = 287,3 га 2979,2+287,3=3266,5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Кабдыханова Алия Абильхановна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711"/>
          <w:p>
            <w:pPr>
              <w:spacing w:after="20"/>
              <w:ind w:left="20"/>
              <w:jc w:val="both"/>
            </w:pPr>
            <w:r>
              <w:rPr>
                <w:rFonts w:ascii="Times New Roman"/>
                <w:b w:val="false"/>
                <w:i w:val="false"/>
                <w:color w:val="000000"/>
                <w:sz w:val="20"/>
              </w:rPr>
              <w:t>
ІҚМ - 254 бас, МҰМ – 31 бас,</w:t>
            </w:r>
          </w:p>
          <w:bookmarkEnd w:id="711"/>
          <w:p>
            <w:pPr>
              <w:spacing w:after="20"/>
              <w:ind w:left="20"/>
              <w:jc w:val="both"/>
            </w:pPr>
            <w:r>
              <w:rPr>
                <w:rFonts w:ascii="Times New Roman"/>
                <w:b w:val="false"/>
                <w:i w:val="false"/>
                <w:color w:val="000000"/>
                <w:sz w:val="20"/>
              </w:rPr>
              <w:t>
жылқы – 22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ІҚМ*14,0 га = 3556 га, 31 МҰМ * 2,8 га = 86,8 га, 22 Ж * 16,9 га = 371,8 га 3556+86,8+371,8 = 4014,6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Мухаметкалиев Шахизада Толегенович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- 48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ІҚМ*14,0 га = 672 га, 2 Ж * 16,9 га = 33,8га 672+33,8 = 705,8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Шамиль Михайлович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712"/>
          <w:p>
            <w:pPr>
              <w:spacing w:after="20"/>
              <w:ind w:left="20"/>
              <w:jc w:val="both"/>
            </w:pPr>
            <w:r>
              <w:rPr>
                <w:rFonts w:ascii="Times New Roman"/>
                <w:b w:val="false"/>
                <w:i w:val="false"/>
                <w:color w:val="000000"/>
                <w:sz w:val="20"/>
              </w:rPr>
              <w:t xml:space="preserve">
ІҚМ - 23 бас, МҰМ – 122 бас, </w:t>
            </w:r>
          </w:p>
          <w:bookmarkEnd w:id="712"/>
          <w:p>
            <w:pPr>
              <w:spacing w:after="20"/>
              <w:ind w:left="20"/>
              <w:jc w:val="both"/>
            </w:pPr>
            <w:r>
              <w:rPr>
                <w:rFonts w:ascii="Times New Roman"/>
                <w:b w:val="false"/>
                <w:i w:val="false"/>
                <w:color w:val="000000"/>
                <w:sz w:val="20"/>
              </w:rPr>
              <w:t>
жылқы – 13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713"/>
          <w:p>
            <w:pPr>
              <w:spacing w:after="20"/>
              <w:ind w:left="20"/>
              <w:jc w:val="both"/>
            </w:pPr>
            <w:r>
              <w:rPr>
                <w:rFonts w:ascii="Times New Roman"/>
                <w:b w:val="false"/>
                <w:i w:val="false"/>
                <w:color w:val="000000"/>
                <w:sz w:val="20"/>
              </w:rPr>
              <w:t>
23 ІҚМ*14,0 га = 322га, 122 МҰМ * 2,8 га = 341,6 га,</w:t>
            </w:r>
          </w:p>
          <w:bookmarkEnd w:id="713"/>
          <w:p>
            <w:pPr>
              <w:spacing w:after="20"/>
              <w:ind w:left="20"/>
              <w:jc w:val="both"/>
            </w:pPr>
            <w:r>
              <w:rPr>
                <w:rFonts w:ascii="Times New Roman"/>
                <w:b w:val="false"/>
                <w:i w:val="false"/>
                <w:color w:val="000000"/>
                <w:sz w:val="20"/>
              </w:rPr>
              <w:t>
13 Ж * 16,9 га = 219,7 га 322+341,6+219,7 = 883,3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Нурмухамбетов Кажимурат Омирбекович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714"/>
          <w:p>
            <w:pPr>
              <w:spacing w:after="20"/>
              <w:ind w:left="20"/>
              <w:jc w:val="both"/>
            </w:pPr>
            <w:r>
              <w:rPr>
                <w:rFonts w:ascii="Times New Roman"/>
                <w:b w:val="false"/>
                <w:i w:val="false"/>
                <w:color w:val="000000"/>
                <w:sz w:val="20"/>
              </w:rPr>
              <w:t xml:space="preserve">
ІҚМ- 112 бас, МҰМ - 470 бас, </w:t>
            </w:r>
          </w:p>
          <w:bookmarkEnd w:id="714"/>
          <w:p>
            <w:pPr>
              <w:spacing w:after="20"/>
              <w:ind w:left="20"/>
              <w:jc w:val="both"/>
            </w:pPr>
            <w:r>
              <w:rPr>
                <w:rFonts w:ascii="Times New Roman"/>
                <w:b w:val="false"/>
                <w:i w:val="false"/>
                <w:color w:val="000000"/>
                <w:sz w:val="20"/>
              </w:rPr>
              <w:t>
жылқы - 18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715"/>
          <w:p>
            <w:pPr>
              <w:spacing w:after="20"/>
              <w:ind w:left="20"/>
              <w:jc w:val="both"/>
            </w:pPr>
            <w:r>
              <w:rPr>
                <w:rFonts w:ascii="Times New Roman"/>
                <w:b w:val="false"/>
                <w:i w:val="false"/>
                <w:color w:val="000000"/>
                <w:sz w:val="20"/>
              </w:rPr>
              <w:t>
112 ІҚМ*14,0 га = 1568га, 470 МҰМ * 2,8 га = 1316 га,</w:t>
            </w:r>
          </w:p>
          <w:bookmarkEnd w:id="715"/>
          <w:p>
            <w:pPr>
              <w:spacing w:after="20"/>
              <w:ind w:left="20"/>
              <w:jc w:val="both"/>
            </w:pPr>
            <w:r>
              <w:rPr>
                <w:rFonts w:ascii="Times New Roman"/>
                <w:b w:val="false"/>
                <w:i w:val="false"/>
                <w:color w:val="000000"/>
                <w:sz w:val="20"/>
              </w:rPr>
              <w:t>
18 Ж * 16,9 га = 304,2 га 1568+1316+304,2 = 3188,2га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Рафихұлы Мухаммад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"Байсал ltd"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Жаманбаев Дархан Каиржанович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162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ІҚМ*14,0 га = 2268 га, 2 Ж * 16,9 га = 33,8 га 2268+33,8 = 2301,8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Жунусова Арипжамал Бекеевна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53 бас, жылқы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ІҚМ*14,0 га = 742 га, 15 Ж * 16,9 га = 253,5 га 742+253,5 = 995,5га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Атетиев Куат Жолжаксынович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Нургали Амантаевич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716"/>
          <w:p>
            <w:pPr>
              <w:spacing w:after="20"/>
              <w:ind w:left="20"/>
              <w:jc w:val="both"/>
            </w:pPr>
            <w:r>
              <w:rPr>
                <w:rFonts w:ascii="Times New Roman"/>
                <w:b w:val="false"/>
                <w:i w:val="false"/>
                <w:color w:val="000000"/>
                <w:sz w:val="20"/>
              </w:rPr>
              <w:t xml:space="preserve">
ІҚМ - 68 бас, МҰМ – 137 бас, </w:t>
            </w:r>
          </w:p>
          <w:bookmarkEnd w:id="716"/>
          <w:p>
            <w:pPr>
              <w:spacing w:after="20"/>
              <w:ind w:left="20"/>
              <w:jc w:val="both"/>
            </w:pPr>
            <w:r>
              <w:rPr>
                <w:rFonts w:ascii="Times New Roman"/>
                <w:b w:val="false"/>
                <w:i w:val="false"/>
                <w:color w:val="000000"/>
                <w:sz w:val="20"/>
              </w:rPr>
              <w:t>
жылқы - 9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717"/>
          <w:p>
            <w:pPr>
              <w:spacing w:after="20"/>
              <w:ind w:left="20"/>
              <w:jc w:val="both"/>
            </w:pPr>
            <w:r>
              <w:rPr>
                <w:rFonts w:ascii="Times New Roman"/>
                <w:b w:val="false"/>
                <w:i w:val="false"/>
                <w:color w:val="000000"/>
                <w:sz w:val="20"/>
              </w:rPr>
              <w:t>
68 ІҚМ*14,0 га = 952га, 137 МҰМ * 2,8 га = 383,6 га,</w:t>
            </w:r>
          </w:p>
          <w:bookmarkEnd w:id="717"/>
          <w:p>
            <w:pPr>
              <w:spacing w:after="20"/>
              <w:ind w:left="20"/>
              <w:jc w:val="both"/>
            </w:pPr>
            <w:r>
              <w:rPr>
                <w:rFonts w:ascii="Times New Roman"/>
                <w:b w:val="false"/>
                <w:i w:val="false"/>
                <w:color w:val="000000"/>
                <w:sz w:val="20"/>
              </w:rPr>
              <w:t>
9 Ж * 16,9 га = 152,1 га 952+383,6+152,1 = 1487,7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Жаксыбеков Елебек Муханбетович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- 105 бас, жылқы - 115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ІҚМ*14,0 га = 1470 га, 115 Ж * 16,9 га = 1943,5 га 1470+1943,5 = 3413,5га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Мейров Ержан Сыдыкович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718"/>
          <w:p>
            <w:pPr>
              <w:spacing w:after="20"/>
              <w:ind w:left="20"/>
              <w:jc w:val="both"/>
            </w:pPr>
            <w:r>
              <w:rPr>
                <w:rFonts w:ascii="Times New Roman"/>
                <w:b w:val="false"/>
                <w:i w:val="false"/>
                <w:color w:val="000000"/>
                <w:sz w:val="20"/>
              </w:rPr>
              <w:t xml:space="preserve">
ІҚМ - 46 бас,, МҰМ – 20 бас, </w:t>
            </w:r>
          </w:p>
          <w:bookmarkEnd w:id="718"/>
          <w:p>
            <w:pPr>
              <w:spacing w:after="20"/>
              <w:ind w:left="20"/>
              <w:jc w:val="both"/>
            </w:pPr>
            <w:r>
              <w:rPr>
                <w:rFonts w:ascii="Times New Roman"/>
                <w:b w:val="false"/>
                <w:i w:val="false"/>
                <w:color w:val="000000"/>
                <w:sz w:val="20"/>
              </w:rPr>
              <w:t>
жылқы - 61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ІҚМ*14,0 га = 644га, 20 МҰМ * 2,8 га = 56 га, 61 Ж * 16,9 га = 1030,9 га 644+56+1030,9 = 1730,9га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Насихат Оразович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- 182 бас, жылқы - 52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ІҚМ*14,0 га = 2548га, 52 Ж * 16,9 га = 878,8 га 2548+878,8 = 3426,8га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фонд "Конырбайулы Котен Тауп"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кесене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Салханов Торебек Хасенович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Қасенұлы 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Жангушупова Камелия Кулукпаевна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ІҚМ * 14,0 га = 1610га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115ІҚМ .Лепсы ауылы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Ернар Тулеубекович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Аугамбаев Аманжол Амангельдинович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ІҚМ*14,0 га = 280га, 31 Ж * 16,9 га = 523,9 га 280+523,9 = 803,9га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719"/>
          <w:p>
            <w:pPr>
              <w:spacing w:after="20"/>
              <w:ind w:left="20"/>
              <w:jc w:val="both"/>
            </w:pPr>
            <w:r>
              <w:rPr>
                <w:rFonts w:ascii="Times New Roman"/>
                <w:b w:val="false"/>
                <w:i w:val="false"/>
                <w:color w:val="000000"/>
                <w:sz w:val="20"/>
              </w:rPr>
              <w:t>
20 ІҚМ,</w:t>
            </w:r>
          </w:p>
          <w:bookmarkEnd w:id="719"/>
          <w:p>
            <w:pPr>
              <w:spacing w:after="20"/>
              <w:ind w:left="20"/>
              <w:jc w:val="both"/>
            </w:pPr>
            <w:r>
              <w:rPr>
                <w:rFonts w:ascii="Times New Roman"/>
                <w:b w:val="false"/>
                <w:i w:val="false"/>
                <w:color w:val="000000"/>
                <w:sz w:val="20"/>
              </w:rPr>
              <w:t>
31 Ж Лепсы ауылы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"Baskan Riv"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"Agro Baskan"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Сейтбеков Жарас Жанатбекович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Толеужан Ержаханович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Карибаева Сакып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ІҚМ*14,0 га = 378га, 12 Ж * 16,9 га = 202,8 га 378+202,8 = 580,8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720"/>
          <w:p>
            <w:pPr>
              <w:spacing w:after="20"/>
              <w:ind w:left="20"/>
              <w:jc w:val="both"/>
            </w:pPr>
            <w:r>
              <w:rPr>
                <w:rFonts w:ascii="Times New Roman"/>
                <w:b w:val="false"/>
                <w:i w:val="false"/>
                <w:color w:val="000000"/>
                <w:sz w:val="20"/>
              </w:rPr>
              <w:t>
27 ІҚМ,</w:t>
            </w:r>
          </w:p>
          <w:bookmarkEnd w:id="720"/>
          <w:p>
            <w:pPr>
              <w:spacing w:after="20"/>
              <w:ind w:left="20"/>
              <w:jc w:val="both"/>
            </w:pPr>
            <w:r>
              <w:rPr>
                <w:rFonts w:ascii="Times New Roman"/>
                <w:b w:val="false"/>
                <w:i w:val="false"/>
                <w:color w:val="000000"/>
                <w:sz w:val="20"/>
              </w:rPr>
              <w:t>
12 Ж Лепсы ауылы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Виктор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Байдолда Еркебұлан Ерланұлы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Умирзаков Жомарт Жумагулович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Махмуджан Абдуллаевич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Онгарбаева Фатима Кумархановна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Акпаев Ержан Наванович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Нурмухамбетов Марат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Аугамбаев Бакытжан Амангельдинович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721"/>
          <w:p>
            <w:pPr>
              <w:spacing w:after="20"/>
              <w:ind w:left="20"/>
              <w:jc w:val="both"/>
            </w:pPr>
            <w:r>
              <w:rPr>
                <w:rFonts w:ascii="Times New Roman"/>
                <w:b w:val="false"/>
                <w:i w:val="false"/>
                <w:color w:val="000000"/>
                <w:sz w:val="20"/>
              </w:rPr>
              <w:t>
120 ІҚМ*14,0 га = 1680 га, 1955 МҰМ * 2,8 га = 5474га</w:t>
            </w:r>
          </w:p>
          <w:bookmarkEnd w:id="721"/>
          <w:p>
            <w:pPr>
              <w:spacing w:after="20"/>
              <w:ind w:left="20"/>
              <w:jc w:val="both"/>
            </w:pPr>
            <w:r>
              <w:rPr>
                <w:rFonts w:ascii="Times New Roman"/>
                <w:b w:val="false"/>
                <w:i w:val="false"/>
                <w:color w:val="000000"/>
                <w:sz w:val="20"/>
              </w:rPr>
              <w:t>
116 Ж * 16,9 га = 1960,4 га 76 Түйе * 19,6 = 1489,6 1680+5474+1960,4+1489,6 = 10604га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722"/>
          <w:p>
            <w:pPr>
              <w:spacing w:after="20"/>
              <w:ind w:left="20"/>
              <w:jc w:val="both"/>
            </w:pPr>
            <w:r>
              <w:rPr>
                <w:rFonts w:ascii="Times New Roman"/>
                <w:b w:val="false"/>
                <w:i w:val="false"/>
                <w:color w:val="000000"/>
                <w:sz w:val="20"/>
              </w:rPr>
              <w:t>
120 ІҚМ, 1955 МҰМ, 116 Ж, 76 түйе, Лепсы ауылы</w:t>
            </w:r>
          </w:p>
          <w:bookmarkEnd w:id="722"/>
          <w:p>
            <w:pPr>
              <w:spacing w:after="20"/>
              <w:ind w:left="20"/>
              <w:jc w:val="both"/>
            </w:pPr>
            <w:r>
              <w:rPr>
                <w:rFonts w:ascii="Times New Roman"/>
                <w:b w:val="false"/>
                <w:i w:val="false"/>
                <w:color w:val="000000"/>
                <w:sz w:val="20"/>
              </w:rPr>
              <w:t>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Кинжибаев Муса Мунсызбаевич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 Л * 16,9 га = 1470,3 га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Ж, Лепсы ауылы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Самат Амангельдинович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Альдекенов Алибек Маликович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- 82 бас, МҰМ - 21 бас, жылқы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ІҚМ*14,0 га = 1148 га, 21 МҰМ * 2,8 га = 58,8га 40 Ж * 16,9 га = 676 га 1148+58,8+676 = 1882,8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Акыпбеков Нурлан Таиырович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Койгельдинова Жанипа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ІҚМ*14,0 га = 280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ІҚМ, исж. Лепсы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Ауельбеков Дауренбек Маратович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ІҚМ*14,0 га = 3136 га, 100 Ж * 16,9га = 1690 га 3136+1690=4826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ІҚМ, 100 Ж, Карабогет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Керменбаев Серикжан Умерзакович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723"/>
          <w:p>
            <w:pPr>
              <w:spacing w:after="20"/>
              <w:ind w:left="20"/>
              <w:jc w:val="both"/>
            </w:pPr>
            <w:r>
              <w:rPr>
                <w:rFonts w:ascii="Times New Roman"/>
                <w:b w:val="false"/>
                <w:i w:val="false"/>
                <w:color w:val="000000"/>
                <w:sz w:val="20"/>
              </w:rPr>
              <w:t>
32 ІҚМ*14,0 га = 448 га, 459 МҰМ * 2,8 га = 1285,2 га</w:t>
            </w:r>
          </w:p>
          <w:bookmarkEnd w:id="723"/>
          <w:p>
            <w:pPr>
              <w:spacing w:after="20"/>
              <w:ind w:left="20"/>
              <w:jc w:val="both"/>
            </w:pPr>
            <w:r>
              <w:rPr>
                <w:rFonts w:ascii="Times New Roman"/>
                <w:b w:val="false"/>
                <w:i w:val="false"/>
                <w:color w:val="000000"/>
                <w:sz w:val="20"/>
              </w:rPr>
              <w:t>
16 Ж * 16,9 га = 270,4 га 448+1285,2+270,4= 2003,6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ІҚМ, 459 МҰМ, 16 Ж, Лепсы ИСЖ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Сердалиев Серик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"Борлитобинское лесное хозяйство"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89 177,6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724"/>
          <w:p>
            <w:pPr>
              <w:spacing w:after="20"/>
              <w:ind w:left="20"/>
              <w:jc w:val="both"/>
            </w:pPr>
            <w:r>
              <w:rPr>
                <w:rFonts w:ascii="Times New Roman"/>
                <w:b w:val="false"/>
                <w:i w:val="false"/>
                <w:color w:val="000000"/>
                <w:sz w:val="20"/>
              </w:rPr>
              <w:t xml:space="preserve">
МІҚ – 2264 бас, </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МҰМ – 3707 бас, жылқы – 799 бас,</w:t>
            </w:r>
          </w:p>
          <w:p>
            <w:pPr>
              <w:spacing w:after="20"/>
              <w:ind w:left="20"/>
              <w:jc w:val="both"/>
            </w:pPr>
            <w:r>
              <w:rPr>
                <w:rFonts w:ascii="Times New Roman"/>
                <w:b w:val="false"/>
                <w:i w:val="false"/>
                <w:color w:val="000000"/>
                <w:sz w:val="20"/>
              </w:rPr>
              <w:t>
түйе – 228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62 851,9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33 721,8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4" w:id="725"/>
    <w:p>
      <w:pPr>
        <w:spacing w:after="0"/>
        <w:ind w:left="0"/>
        <w:jc w:val="both"/>
      </w:pPr>
      <w:r>
        <w:rPr>
          <w:rFonts w:ascii="Times New Roman"/>
          <w:b w:val="false"/>
          <w:i w:val="false"/>
          <w:color w:val="000000"/>
          <w:sz w:val="28"/>
        </w:rPr>
        <w:t xml:space="preserve">
      Ескертпе: Көктерек ауылдық округі бойынша барлығы 46 шаруа қожалығы және т.б. тиесілі 89 177,6 гектар жайылым жер бар. МІҚ-2264 бас, МҰМ 3707, жылқы 799, түйе 228 бас бар. Мал басына шаққанда қажетті жайылым көлемі 60 047,5 гектар құрайды. Артық жайылым 62 851,9 гектар жері пайдаланылады. </w:t>
      </w:r>
    </w:p>
    <w:bookmarkEnd w:id="725"/>
    <w:bookmarkStart w:name="z995" w:id="726"/>
    <w:p>
      <w:pPr>
        <w:spacing w:after="0"/>
        <w:ind w:left="0"/>
        <w:jc w:val="left"/>
      </w:pPr>
      <w:r>
        <w:rPr>
          <w:rFonts w:ascii="Times New Roman"/>
          <w:b/>
          <w:i w:val="false"/>
          <w:color w:val="000000"/>
        </w:rPr>
        <w:t xml:space="preserve"> Жайылым айналымдарының қолайлы схемасы</w:t>
      </w:r>
    </w:p>
    <w:bookmarkEnd w:id="726"/>
    <w:bookmarkStart w:name="z996" w:id="727"/>
    <w:p>
      <w:pPr>
        <w:spacing w:after="0"/>
        <w:ind w:left="0"/>
        <w:jc w:val="both"/>
      </w:pPr>
      <w:r>
        <w:rPr>
          <w:rFonts w:ascii="Times New Roman"/>
          <w:b w:val="false"/>
          <w:i w:val="false"/>
          <w:color w:val="000000"/>
          <w:sz w:val="28"/>
        </w:rPr>
        <w:t xml:space="preserve">
      </w:t>
      </w:r>
    </w:p>
    <w:bookmarkEnd w:id="727"/>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7" w:id="72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28"/>
    <w:bookmarkStart w:name="z998" w:id="729"/>
    <w:p>
      <w:pPr>
        <w:spacing w:after="0"/>
        <w:ind w:left="0"/>
        <w:jc w:val="both"/>
      </w:pPr>
      <w:r>
        <w:rPr>
          <w:rFonts w:ascii="Times New Roman"/>
          <w:b w:val="false"/>
          <w:i w:val="false"/>
          <w:color w:val="000000"/>
          <w:sz w:val="28"/>
        </w:rPr>
        <w:t xml:space="preserve">
      </w:t>
      </w:r>
    </w:p>
    <w:bookmarkEnd w:id="729"/>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9" w:id="73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730"/>
    <w:bookmarkStart w:name="z1000" w:id="731"/>
    <w:p>
      <w:pPr>
        <w:spacing w:after="0"/>
        <w:ind w:left="0"/>
        <w:jc w:val="both"/>
      </w:pPr>
      <w:r>
        <w:rPr>
          <w:rFonts w:ascii="Times New Roman"/>
          <w:b w:val="false"/>
          <w:i w:val="false"/>
          <w:color w:val="000000"/>
          <w:sz w:val="28"/>
        </w:rPr>
        <w:t xml:space="preserve">
      </w:t>
      </w:r>
    </w:p>
    <w:bookmarkEnd w:id="731"/>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1" w:id="732"/>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732"/>
    <w:bookmarkStart w:name="z1002" w:id="733"/>
    <w:p>
      <w:pPr>
        <w:spacing w:after="0"/>
        <w:ind w:left="0"/>
        <w:jc w:val="both"/>
      </w:pPr>
      <w:r>
        <w:rPr>
          <w:rFonts w:ascii="Times New Roman"/>
          <w:b w:val="false"/>
          <w:i w:val="false"/>
          <w:color w:val="000000"/>
          <w:sz w:val="28"/>
        </w:rPr>
        <w:t xml:space="preserve">
      </w:t>
      </w:r>
    </w:p>
    <w:bookmarkEnd w:id="733"/>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3" w:id="734"/>
    <w:p>
      <w:pPr>
        <w:spacing w:after="0"/>
        <w:ind w:left="0"/>
        <w:jc w:val="left"/>
      </w:pPr>
      <w:r>
        <w:rPr>
          <w:rFonts w:ascii="Times New Roman"/>
          <w:b/>
          <w:i w:val="false"/>
          <w:color w:val="000000"/>
        </w:rPr>
        <w:t xml:space="preserve"> Ауыл,ауылдық округ маңында орналасқан жайылымдармен қамтамасыз етілмеген жеке жəне (немесе) заңды тұлғалардың ауылшаруашылығы жануарларының мал басын шалғайдағы жайылымдарға орналастыру схемасы</w:t>
      </w:r>
    </w:p>
    <w:bookmarkEnd w:id="734"/>
    <w:bookmarkStart w:name="z1004" w:id="735"/>
    <w:p>
      <w:pPr>
        <w:spacing w:after="0"/>
        <w:ind w:left="0"/>
        <w:jc w:val="both"/>
      </w:pPr>
      <w:r>
        <w:rPr>
          <w:rFonts w:ascii="Times New Roman"/>
          <w:b w:val="false"/>
          <w:i w:val="false"/>
          <w:color w:val="000000"/>
          <w:sz w:val="28"/>
        </w:rPr>
        <w:t xml:space="preserve">
      </w:t>
      </w:r>
    </w:p>
    <w:bookmarkEnd w:id="735"/>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5" w:id="736"/>
    <w:p>
      <w:pPr>
        <w:spacing w:after="0"/>
        <w:ind w:left="0"/>
        <w:jc w:val="left"/>
      </w:pPr>
      <w:r>
        <w:rPr>
          <w:rFonts w:ascii="Times New Roman"/>
          <w:b/>
          <w:i w:val="false"/>
          <w:color w:val="000000"/>
        </w:rPr>
        <w:t xml:space="preserve"> Көктерек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7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737"/>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737"/>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738"/>
          <w:p>
            <w:pPr>
              <w:spacing w:after="20"/>
              <w:ind w:left="20"/>
              <w:jc w:val="both"/>
            </w:pPr>
            <w:r>
              <w:rPr>
                <w:rFonts w:ascii="Times New Roman"/>
                <w:b w:val="false"/>
                <w:i w:val="false"/>
                <w:color w:val="000000"/>
                <w:sz w:val="20"/>
              </w:rPr>
              <w:t>
Наурыз</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739"/>
          <w:p>
            <w:pPr>
              <w:spacing w:after="20"/>
              <w:ind w:left="20"/>
              <w:jc w:val="both"/>
            </w:pPr>
            <w:r>
              <w:rPr>
                <w:rFonts w:ascii="Times New Roman"/>
                <w:b w:val="false"/>
                <w:i w:val="false"/>
                <w:color w:val="000000"/>
                <w:sz w:val="20"/>
              </w:rPr>
              <w:t>
Мамыр</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740"/>
          <w:p>
            <w:pPr>
              <w:spacing w:after="20"/>
              <w:ind w:left="20"/>
              <w:jc w:val="both"/>
            </w:pPr>
            <w:r>
              <w:rPr>
                <w:rFonts w:ascii="Times New Roman"/>
                <w:b w:val="false"/>
                <w:i w:val="false"/>
                <w:color w:val="000000"/>
                <w:sz w:val="20"/>
              </w:rPr>
              <w:t>
Қазан</w:t>
            </w:r>
          </w:p>
          <w:bookmarkEnd w:id="74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741"/>
          <w:p>
            <w:pPr>
              <w:spacing w:after="20"/>
              <w:ind w:left="20"/>
              <w:jc w:val="both"/>
            </w:pPr>
            <w:r>
              <w:rPr>
                <w:rFonts w:ascii="Times New Roman"/>
                <w:b w:val="false"/>
                <w:i w:val="false"/>
                <w:color w:val="000000"/>
                <w:sz w:val="20"/>
              </w:rPr>
              <w:t>
Қараша</w:t>
            </w:r>
          </w:p>
          <w:bookmarkEnd w:id="74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742"/>
          <w:p>
            <w:pPr>
              <w:spacing w:after="20"/>
              <w:ind w:left="20"/>
              <w:jc w:val="both"/>
            </w:pPr>
            <w:r>
              <w:rPr>
                <w:rFonts w:ascii="Times New Roman"/>
                <w:b w:val="false"/>
                <w:i w:val="false"/>
                <w:color w:val="000000"/>
                <w:sz w:val="20"/>
              </w:rPr>
              <w:t>
Наурыз</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743"/>
          <w:p>
            <w:pPr>
              <w:spacing w:after="20"/>
              <w:ind w:left="20"/>
              <w:jc w:val="both"/>
            </w:pPr>
            <w:r>
              <w:rPr>
                <w:rFonts w:ascii="Times New Roman"/>
                <w:b w:val="false"/>
                <w:i w:val="false"/>
                <w:color w:val="000000"/>
                <w:sz w:val="20"/>
              </w:rPr>
              <w:t>
Мамыр</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744"/>
          <w:p>
            <w:pPr>
              <w:spacing w:after="20"/>
              <w:ind w:left="20"/>
              <w:jc w:val="both"/>
            </w:pPr>
            <w:r>
              <w:rPr>
                <w:rFonts w:ascii="Times New Roman"/>
                <w:b w:val="false"/>
                <w:i w:val="false"/>
                <w:color w:val="000000"/>
                <w:sz w:val="20"/>
              </w:rPr>
              <w:t>
Қазан</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745"/>
          <w:p>
            <w:pPr>
              <w:spacing w:after="20"/>
              <w:ind w:left="20"/>
              <w:jc w:val="both"/>
            </w:pPr>
            <w:r>
              <w:rPr>
                <w:rFonts w:ascii="Times New Roman"/>
                <w:b w:val="false"/>
                <w:i w:val="false"/>
                <w:color w:val="000000"/>
                <w:sz w:val="20"/>
              </w:rPr>
              <w:t>
Қараша</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1047" w:id="746"/>
    <w:p>
      <w:pPr>
        <w:spacing w:after="0"/>
        <w:ind w:left="0"/>
        <w:jc w:val="both"/>
      </w:pPr>
      <w:r>
        <w:rPr>
          <w:rFonts w:ascii="Times New Roman"/>
          <w:b w:val="false"/>
          <w:i w:val="false"/>
          <w:color w:val="000000"/>
          <w:sz w:val="28"/>
        </w:rPr>
        <w:t xml:space="preserve">
      </w:t>
      </w:r>
    </w:p>
    <w:bookmarkEnd w:id="746"/>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10 қосымша</w:t>
            </w:r>
          </w:p>
        </w:tc>
      </w:tr>
    </w:tbl>
    <w:bookmarkStart w:name="z1049" w:id="747"/>
    <w:p>
      <w:pPr>
        <w:spacing w:after="0"/>
        <w:ind w:left="0"/>
        <w:jc w:val="left"/>
      </w:pPr>
      <w:r>
        <w:rPr>
          <w:rFonts w:ascii="Times New Roman"/>
          <w:b/>
          <w:i w:val="false"/>
          <w:color w:val="000000"/>
        </w:rPr>
        <w:t xml:space="preserve"> Лепсі ауылдық округіндегі жайылымдарды басқару және оларды пайдалану жөніндегі 2023-2024 жылдарға арналған жоспар</w:t>
      </w:r>
    </w:p>
    <w:bookmarkEnd w:id="747"/>
    <w:bookmarkStart w:name="z1050" w:id="748"/>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48"/>
    <w:bookmarkStart w:name="z1051" w:id="749"/>
    <w:p>
      <w:pPr>
        <w:spacing w:after="0"/>
        <w:ind w:left="0"/>
        <w:jc w:val="both"/>
      </w:pPr>
      <w:r>
        <w:rPr>
          <w:rFonts w:ascii="Times New Roman"/>
          <w:b w:val="false"/>
          <w:i w:val="false"/>
          <w:color w:val="000000"/>
          <w:sz w:val="28"/>
        </w:rPr>
        <w:t>
      2)жайылым айналымдарының қолайлы схемасы;</w:t>
      </w:r>
    </w:p>
    <w:bookmarkEnd w:id="749"/>
    <w:bookmarkStart w:name="z1052" w:id="750"/>
    <w:p>
      <w:pPr>
        <w:spacing w:after="0"/>
        <w:ind w:left="0"/>
        <w:jc w:val="both"/>
      </w:pPr>
      <w:r>
        <w:rPr>
          <w:rFonts w:ascii="Times New Roman"/>
          <w:b w:val="false"/>
          <w:i w:val="false"/>
          <w:color w:val="000000"/>
          <w:sz w:val="28"/>
        </w:rPr>
        <w:t>
      3)жайылымдардың, оның ішінде маусымдық, жайылымдық сыртқы және ішкі шекаралары мен алаңдары, жайылымдық инфрақұрылым объектілері белгіленген картасы;</w:t>
      </w:r>
    </w:p>
    <w:bookmarkEnd w:id="750"/>
    <w:bookmarkStart w:name="z1053" w:id="751"/>
    <w:p>
      <w:pPr>
        <w:spacing w:after="0"/>
        <w:ind w:left="0"/>
        <w:jc w:val="both"/>
      </w:pPr>
      <w:r>
        <w:rPr>
          <w:rFonts w:ascii="Times New Roman"/>
          <w:b w:val="false"/>
          <w:i w:val="false"/>
          <w:color w:val="000000"/>
          <w:sz w:val="28"/>
        </w:rPr>
        <w:t>
      4)жайылым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751"/>
    <w:bookmarkStart w:name="z1054" w:id="752"/>
    <w:p>
      <w:pPr>
        <w:spacing w:after="0"/>
        <w:ind w:left="0"/>
        <w:jc w:val="both"/>
      </w:pPr>
      <w:r>
        <w:rPr>
          <w:rFonts w:ascii="Times New Roman"/>
          <w:b w:val="false"/>
          <w:i w:val="false"/>
          <w:color w:val="000000"/>
          <w:sz w:val="28"/>
        </w:rPr>
        <w:t>
      5)жайылымы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752"/>
    <w:bookmarkStart w:name="z1055" w:id="753"/>
    <w:p>
      <w:pPr>
        <w:spacing w:after="0"/>
        <w:ind w:left="0"/>
        <w:jc w:val="both"/>
      </w:pPr>
      <w:r>
        <w:rPr>
          <w:rFonts w:ascii="Times New Roman"/>
          <w:b w:val="false"/>
          <w:i w:val="false"/>
          <w:color w:val="000000"/>
          <w:sz w:val="28"/>
        </w:rPr>
        <w:t>
      6)Лепсі ауылдық округінің (бұдан әрі –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53"/>
    <w:bookmarkStart w:name="z1056" w:id="754"/>
    <w:p>
      <w:pPr>
        <w:spacing w:after="0"/>
        <w:ind w:left="0"/>
        <w:jc w:val="both"/>
      </w:pPr>
      <w:r>
        <w:rPr>
          <w:rFonts w:ascii="Times New Roman"/>
          <w:b w:val="false"/>
          <w:i w:val="false"/>
          <w:color w:val="000000"/>
          <w:sz w:val="28"/>
        </w:rPr>
        <w:t>
      7)ауыл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754"/>
    <w:bookmarkStart w:name="z1057" w:id="755"/>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аумақтары көрсетілген картасы.</w:t>
      </w:r>
    </w:p>
    <w:bookmarkEnd w:id="755"/>
    <w:bookmarkStart w:name="z1058" w:id="756"/>
    <w:p>
      <w:pPr>
        <w:spacing w:after="0"/>
        <w:ind w:left="0"/>
        <w:jc w:val="both"/>
      </w:pPr>
      <w:r>
        <w:rPr>
          <w:rFonts w:ascii="Times New Roman"/>
          <w:b w:val="false"/>
          <w:i w:val="false"/>
          <w:color w:val="000000"/>
          <w:sz w:val="28"/>
        </w:rPr>
        <w:t xml:space="preserve">
      Лепсі ауылдық округінің әкімшілік орталығы Лепсі ауылы. </w:t>
      </w:r>
    </w:p>
    <w:bookmarkEnd w:id="756"/>
    <w:bookmarkStart w:name="z1059" w:id="757"/>
    <w:p>
      <w:pPr>
        <w:spacing w:after="0"/>
        <w:ind w:left="0"/>
        <w:jc w:val="both"/>
      </w:pPr>
      <w:r>
        <w:rPr>
          <w:rFonts w:ascii="Times New Roman"/>
          <w:b w:val="false"/>
          <w:i w:val="false"/>
          <w:color w:val="000000"/>
          <w:sz w:val="28"/>
        </w:rPr>
        <w:t xml:space="preserve">
      Лепсі ауылдық округінің жері 8 (сегіз) учаскеден тұрады: Лепсі, Көкжиде ауылы және Керегетас, Қаратас, Сарықұрақ, Көкшалғын, Арғанаты, Ақбалық айрығы. </w:t>
      </w:r>
    </w:p>
    <w:bookmarkEnd w:id="757"/>
    <w:bookmarkStart w:name="z1060" w:id="758"/>
    <w:p>
      <w:pPr>
        <w:spacing w:after="0"/>
        <w:ind w:left="0"/>
        <w:jc w:val="both"/>
      </w:pPr>
      <w:r>
        <w:rPr>
          <w:rFonts w:ascii="Times New Roman"/>
          <w:b w:val="false"/>
          <w:i w:val="false"/>
          <w:color w:val="000000"/>
          <w:sz w:val="28"/>
        </w:rPr>
        <w:t>
      Лепсі ауылдық округінің негізгі учаскесінің солтүстігі Аягөз ауданымен шектеседі,солтүстік шығысында Алакөл ауданымен шектеседі, шығысында Көктерек ауылдық округінің жерлерімен, оңтүстігінде Ақсу ауданының жерлерімен,батысында Қарашыған ауылдық округінің жерлерімен шектеседі</w:t>
      </w:r>
    </w:p>
    <w:bookmarkEnd w:id="758"/>
    <w:bookmarkStart w:name="z1061" w:id="759"/>
    <w:p>
      <w:pPr>
        <w:spacing w:after="0"/>
        <w:ind w:left="0"/>
        <w:jc w:val="both"/>
      </w:pPr>
      <w:r>
        <w:rPr>
          <w:rFonts w:ascii="Times New Roman"/>
          <w:b w:val="false"/>
          <w:i w:val="false"/>
          <w:color w:val="000000"/>
          <w:sz w:val="28"/>
        </w:rPr>
        <w:t>
      Негізгі учаскенің шығыстан батысқа қарай Лепсі өзені өтеді.</w:t>
      </w:r>
    </w:p>
    <w:bookmarkEnd w:id="759"/>
    <w:bookmarkStart w:name="z1062" w:id="760"/>
    <w:p>
      <w:pPr>
        <w:spacing w:after="0"/>
        <w:ind w:left="0"/>
        <w:jc w:val="both"/>
      </w:pPr>
      <w:r>
        <w:rPr>
          <w:rFonts w:ascii="Times New Roman"/>
          <w:b w:val="false"/>
          <w:i w:val="false"/>
          <w:color w:val="000000"/>
          <w:sz w:val="28"/>
        </w:rPr>
        <w:t>
      Негізгі учаскесінде 20 мал қыстаулары орналасқан, 9 шахталық құдықтан және Лепсі өзенінен су ішеді.Оларда су тұщы,сапалы су тапшылығы жоқ.</w:t>
      </w:r>
    </w:p>
    <w:bookmarkEnd w:id="760"/>
    <w:bookmarkStart w:name="z1063" w:id="761"/>
    <w:p>
      <w:pPr>
        <w:spacing w:after="0"/>
        <w:ind w:left="0"/>
        <w:jc w:val="both"/>
      </w:pPr>
      <w:r>
        <w:rPr>
          <w:rFonts w:ascii="Times New Roman"/>
          <w:b w:val="false"/>
          <w:i w:val="false"/>
          <w:color w:val="000000"/>
          <w:sz w:val="28"/>
        </w:rPr>
        <w:t>
      Жайылымдық азықтардың қоры жайылымдық кезеңінде 180-200 күн ұзақтығымен пайдаланады.</w:t>
      </w:r>
    </w:p>
    <w:bookmarkEnd w:id="761"/>
    <w:bookmarkStart w:name="z1064" w:id="762"/>
    <w:p>
      <w:pPr>
        <w:spacing w:after="0"/>
        <w:ind w:left="0"/>
        <w:jc w:val="both"/>
      </w:pPr>
      <w:r>
        <w:rPr>
          <w:rFonts w:ascii="Times New Roman"/>
          <w:b w:val="false"/>
          <w:i w:val="false"/>
          <w:color w:val="000000"/>
          <w:sz w:val="28"/>
        </w:rPr>
        <w:t>
      2023 жылдың 1 қаңтарына Лепсі ауылдық округінде (халықтың жеке ауласы және ШҚ) ірі қара мал саны - 7139 бас, оның ішінде аналық мал – 3127 бас, ұсақ мал – 17 954 бас, жылқы саны – 2090 бас, түйе – 148 бас.</w:t>
      </w:r>
    </w:p>
    <w:bookmarkEnd w:id="762"/>
    <w:bookmarkStart w:name="z1065" w:id="763"/>
    <w:p>
      <w:pPr>
        <w:spacing w:after="0"/>
        <w:ind w:left="0"/>
        <w:jc w:val="both"/>
      </w:pPr>
      <w:r>
        <w:rPr>
          <w:rFonts w:ascii="Times New Roman"/>
          <w:b w:val="false"/>
          <w:i w:val="false"/>
          <w:color w:val="000000"/>
          <w:sz w:val="28"/>
        </w:rPr>
        <w:t xml:space="preserve">
      Зерттеу шегінде Лепсі ауылдық округінің аумағы 160 400 гектар. </w:t>
      </w:r>
    </w:p>
    <w:bookmarkEnd w:id="763"/>
    <w:bookmarkStart w:name="z1066" w:id="764"/>
    <w:p>
      <w:pPr>
        <w:spacing w:after="0"/>
        <w:ind w:left="0"/>
        <w:jc w:val="both"/>
      </w:pPr>
      <w:r>
        <w:rPr>
          <w:rFonts w:ascii="Times New Roman"/>
          <w:b w:val="false"/>
          <w:i w:val="false"/>
          <w:color w:val="000000"/>
          <w:sz w:val="28"/>
        </w:rPr>
        <w:t>
      -оның ішінде: жайылымдар – 155 885 гектар,</w:t>
      </w:r>
    </w:p>
    <w:bookmarkEnd w:id="764"/>
    <w:bookmarkStart w:name="z1067" w:id="765"/>
    <w:p>
      <w:pPr>
        <w:spacing w:after="0"/>
        <w:ind w:left="0"/>
        <w:jc w:val="both"/>
      </w:pPr>
      <w:r>
        <w:rPr>
          <w:rFonts w:ascii="Times New Roman"/>
          <w:b w:val="false"/>
          <w:i w:val="false"/>
          <w:color w:val="000000"/>
          <w:sz w:val="28"/>
        </w:rPr>
        <w:t>
      -шабындықтар – 317,4 гектар,</w:t>
      </w:r>
    </w:p>
    <w:bookmarkEnd w:id="765"/>
    <w:bookmarkStart w:name="z1068" w:id="766"/>
    <w:p>
      <w:pPr>
        <w:spacing w:after="0"/>
        <w:ind w:left="0"/>
        <w:jc w:val="both"/>
      </w:pPr>
      <w:r>
        <w:rPr>
          <w:rFonts w:ascii="Times New Roman"/>
          <w:b w:val="false"/>
          <w:i w:val="false"/>
          <w:color w:val="000000"/>
          <w:sz w:val="28"/>
        </w:rPr>
        <w:t>
      -басқа да жерлер – 4197,6 гектар.</w:t>
      </w:r>
    </w:p>
    <w:bookmarkEnd w:id="766"/>
    <w:bookmarkStart w:name="z1069" w:id="767"/>
    <w:p>
      <w:pPr>
        <w:spacing w:after="0"/>
        <w:ind w:left="0"/>
        <w:jc w:val="both"/>
      </w:pPr>
      <w:r>
        <w:rPr>
          <w:rFonts w:ascii="Times New Roman"/>
          <w:b w:val="false"/>
          <w:i w:val="false"/>
          <w:color w:val="000000"/>
          <w:sz w:val="28"/>
        </w:rPr>
        <w:t>
      Округ бойынша 6 ірі мал табыны, 19 отар ұсақ мал,45 үйір жылқы бар, оның ішінде Көкжиде ауылында 1 ірі қара мал табыны, 4 отар ұсақ мал табыны бар.</w:t>
      </w:r>
    </w:p>
    <w:bookmarkEnd w:id="767"/>
    <w:bookmarkStart w:name="z1070" w:id="768"/>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(8 елді мекенде) ауыл шаруашылығы жануарларының аналық (сауын сиырлар) - 7132,7 га жайлым жер қарастырылған. Қажетті жайлым көлемі – 13 307,3 гектар.</w:t>
      </w:r>
    </w:p>
    <w:bookmarkEnd w:id="768"/>
    <w:bookmarkStart w:name="z1071" w:id="769"/>
    <w:p>
      <w:pPr>
        <w:spacing w:after="0"/>
        <w:ind w:left="0"/>
        <w:jc w:val="both"/>
      </w:pPr>
      <w:r>
        <w:rPr>
          <w:rFonts w:ascii="Times New Roman"/>
          <w:b w:val="false"/>
          <w:i w:val="false"/>
          <w:color w:val="000000"/>
          <w:sz w:val="28"/>
        </w:rPr>
        <w:t>
      Лепсі ауылдық округі бойынша жайлым жер көлемі 155 885 гектар, оның ішінде 32 шаруа қожалығына және т.б. тиесілі – 43 005,2 гектар жайылым жері бар. Ауылдың мүйізді ірі қара аналық (сауын) мал басын орналастыру үшін қарастырылған жайлым жер көлемі – 7132,7 гектар. Округте жеке меншік ЖШС "Елшен Абылайға" тиесілі 12 668 гектар жер бар. Қалған – 93 079,1 гектар жайлым жерлер мемлекет жер қорына тиесілі.</w:t>
      </w:r>
    </w:p>
    <w:bookmarkEnd w:id="769"/>
    <w:bookmarkStart w:name="z1072" w:id="770"/>
    <w:p>
      <w:pPr>
        <w:spacing w:after="0"/>
        <w:ind w:left="0"/>
        <w:jc w:val="both"/>
      </w:pPr>
      <w:r>
        <w:rPr>
          <w:rFonts w:ascii="Times New Roman"/>
          <w:b w:val="false"/>
          <w:i w:val="false"/>
          <w:color w:val="000000"/>
          <w:sz w:val="28"/>
        </w:rPr>
        <w:t>
      Лепсі ауылдық округі бойынша мал басына жүктеме нормасы ІҚМ – 14 га/бас, ҰММ - 2,8 гектар/бас, жылқы – 16,9 гектар/бас, түйе – 19,6 гектар/бас. Шаруа қожалықтарда барлығы: 2105 бас ірі қара малы, 3296 бас ұсақ мүйізді мал, 820 бас жылқы, түйе - 44 бас. Мал басына шаққанда қажетті жайылым көлемі – 53 419,2 га құрайды. Қосымша қажет жайлым жер көлемі - 10 414 гектар. Артық жайлым жер көлемі – 23 690,9 гектар пайдаланылады.</w:t>
      </w:r>
    </w:p>
    <w:bookmarkEnd w:id="770"/>
    <w:bookmarkStart w:name="z1073" w:id="771"/>
    <w:p>
      <w:pPr>
        <w:spacing w:after="0"/>
        <w:ind w:left="0"/>
        <w:jc w:val="both"/>
      </w:pPr>
      <w:r>
        <w:rPr>
          <w:rFonts w:ascii="Times New Roman"/>
          <w:b w:val="false"/>
          <w:i w:val="false"/>
          <w:color w:val="000000"/>
          <w:sz w:val="28"/>
        </w:rPr>
        <w:t>
      Лепсі ауылдық округінде ветеринариялық –санитарлық объектілер әрекет етеді. Округ бойынша 2 мал қорымы бар Лепсі, Көкжиде ауылдарында орналасқан, 1 ветеринариялық пункт бар.</w:t>
      </w:r>
    </w:p>
    <w:bookmarkEnd w:id="771"/>
    <w:bookmarkStart w:name="z1074" w:id="772"/>
    <w:p>
      <w:pPr>
        <w:spacing w:after="0"/>
        <w:ind w:left="0"/>
        <w:jc w:val="both"/>
      </w:pPr>
      <w:r>
        <w:rPr>
          <w:rFonts w:ascii="Times New Roman"/>
          <w:b w:val="false"/>
          <w:i w:val="false"/>
          <w:color w:val="000000"/>
          <w:sz w:val="28"/>
        </w:rPr>
        <w:t>
      Ауылдық округте малды айдап өту орындары заңды түрде қарастырылмаған. Жұмыстар жүргізілуде.</w:t>
      </w:r>
    </w:p>
    <w:bookmarkEnd w:id="772"/>
    <w:bookmarkStart w:name="z1075" w:id="773"/>
    <w:p>
      <w:pPr>
        <w:spacing w:after="0"/>
        <w:ind w:left="0"/>
        <w:jc w:val="left"/>
      </w:pPr>
      <w:r>
        <w:rPr>
          <w:rFonts w:ascii="Times New Roman"/>
          <w:b/>
          <w:i w:val="false"/>
          <w:color w:val="000000"/>
        </w:rPr>
        <w:t xml:space="preserve"> Жер учаскелерінің меншік иелері</w:t>
      </w:r>
    </w:p>
    <w:bookmarkEnd w:id="7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Жайылымғақажеттілікнормасы 1 бас,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Жайылымдардыңқажеттілігігектар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"Елшен Абылай"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12 668</w:t>
            </w:r>
          </w:p>
        </w:tc>
      </w:tr>
    </w:tbl>
    <w:bookmarkStart w:name="z1076" w:id="774"/>
    <w:p>
      <w:pPr>
        <w:spacing w:after="0"/>
        <w:ind w:left="0"/>
        <w:jc w:val="both"/>
      </w:pPr>
      <w:r>
        <w:rPr>
          <w:rFonts w:ascii="Times New Roman"/>
          <w:b w:val="false"/>
          <w:i w:val="false"/>
          <w:color w:val="000000"/>
          <w:sz w:val="28"/>
        </w:rPr>
        <w:t>
      Аббревиатуралардың таратылып жазылуы: МІҚ – мүйізді іріқара мал; МҰМ –мүйізді ұсақ мал.</w:t>
      </w:r>
    </w:p>
    <w:bookmarkEnd w:id="774"/>
    <w:bookmarkStart w:name="z1077" w:id="77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w:t>
      </w:r>
    </w:p>
    <w:bookmarkEnd w:id="775"/>
    <w:bookmarkStart w:name="z1078" w:id="776"/>
    <w:p>
      <w:pPr>
        <w:spacing w:after="0"/>
        <w:ind w:left="0"/>
        <w:jc w:val="both"/>
      </w:pPr>
      <w:r>
        <w:rPr>
          <w:rFonts w:ascii="Times New Roman"/>
          <w:b w:val="false"/>
          <w:i w:val="false"/>
          <w:color w:val="000000"/>
          <w:sz w:val="28"/>
        </w:rPr>
        <w:t xml:space="preserve">
      </w:t>
      </w:r>
    </w:p>
    <w:bookmarkEnd w:id="776"/>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9" w:id="777"/>
    <w:p>
      <w:pPr>
        <w:spacing w:after="0"/>
        <w:ind w:left="0"/>
        <w:jc w:val="left"/>
      </w:pPr>
      <w:r>
        <w:rPr>
          <w:rFonts w:ascii="Times New Roman"/>
          <w:b/>
          <w:i w:val="false"/>
          <w:color w:val="000000"/>
        </w:rPr>
        <w:t xml:space="preserve"> Лепсі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 лымдар,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лымдар дың жетіс пеуі,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Абильманова Зубарзат КХ"Алмас"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778"/>
          <w:p>
            <w:pPr>
              <w:spacing w:after="20"/>
              <w:ind w:left="20"/>
              <w:jc w:val="both"/>
            </w:pPr>
            <w:r>
              <w:rPr>
                <w:rFonts w:ascii="Times New Roman"/>
                <w:b w:val="false"/>
                <w:i w:val="false"/>
                <w:color w:val="000000"/>
                <w:sz w:val="20"/>
              </w:rPr>
              <w:t>
ІҚМ - 30 бас, МҰМ - 10 бас,</w:t>
            </w:r>
          </w:p>
          <w:bookmarkEnd w:id="778"/>
          <w:p>
            <w:pPr>
              <w:spacing w:after="20"/>
              <w:ind w:left="20"/>
              <w:jc w:val="both"/>
            </w:pPr>
            <w:r>
              <w:rPr>
                <w:rFonts w:ascii="Times New Roman"/>
                <w:b w:val="false"/>
                <w:i w:val="false"/>
                <w:color w:val="000000"/>
                <w:sz w:val="20"/>
              </w:rPr>
              <w:t>
жылқы - 44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ІҚМ*14 га = 420 га, 10 МҰМ * 2,8 га = 28 га, 44 Ж * 16,9 га = 743,6га, 420+28+743,6 = 1191,6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Байгенженов Мамырхан КХ "Арай"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 бас, МҰМ - 26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ІҚМ*14 га = 42 га, 26 МҰМ * 2,8 га = 72,8га, 42+72,8 = 114,8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Байсалбаева Алмагүл КХ "Табылды"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- 70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 * 16,9 га = 1183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Бекбосынов Нурлан КХ" Бекбосынов 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- 20 бас, МҰМ - 43 бас, жылқы - 11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ІҚМ*14 га = 280 га, 43МҰМ * 2,8 га = 120,4 га, 11 Ж * 16,9 га = 185,9 га 280+120,4+185,9= 586,3га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Бекмуратулы Бекнар КХ "Бекмуратұлы"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- 35 бас, МҰМ - 24 бас, жылқы - 11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ІҚМ*14 га = 490 га, 24 МҰМ * 2,8га = 67,2 га, 11 Ж * 16,9 га = 185,9га 490+67,2+185,9 = 743,1га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Толеутай КХ "Ердос"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- 33 бас МҰМ - 53 бас, жылқы - 110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ІҚМ*14 га = 462га 53 МҰМ * 2,8га = 148,4га, 110Ж * 16,9 га = 1859 га 462+148,4+1859 = 2469,4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Бағдат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Сайлаубек КХ "Имангалиев"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 бас, МҰМ - 25 бас, жылқы-20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ІҚМ*14 га = 182 га, 25 МҰМ * 2,8 га = 70 га, 20 Ж * 16,9 =338 182+70+338 = 590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Коптлеуов Сансызбай КХ "Коптлеуов"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- 67 бас, жылқы-12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ІҚМ*14 га = 938 га, 12 Ж * 16,9 =202,8 га 938+202,8= 1140,8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Кудерова Марзия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ІҚМ- 89 бас, жылқы - 8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ІҚМ*14 га = 1246 га, 8 Ж * 16,9га = 135,2 га 1246+135,2 = 1381,2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Симбек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МҰМ - 30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ІҚМ*14 га = 140 га, 40 МҰМ*2,8 =112га 140+112 = 252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Кутубеков Асамат КХ"Нұрболат"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ІҚМ- 800 бас, жылқы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ІҚМ*14 га = 11200 га, 2 Ж*16,9 га = 33,8га, 11200+33,8 =11233,8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Виктор КХ" Ольховский"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Самбетов Кенжегали КХ "Самбетов"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208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ІҚМ*14 га = 546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"Есмурат"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"Медовая Долина"Жумашев Бағдат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МҰМ- 649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 МҰМ * 2,8 га = 1817,2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Утельбаев Сайлау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- 22 бас, МҰМ- 30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ІҚМ*14 га = 308 га, 30 МҰМ * 2,8 га = 84 га, 2 Ж * 16,9 га = 33,8 га 308+84+33,8 = 425,8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Файзулдина Заем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 - 40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МҰМ * 2,8 га = 112га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Шалов Болатбек КХ"Шалқыбай"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ІҚМ- 80 бас, жылқы - 6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ІҚМ * 14 га = 1120 га, 6 Ж * 16,9 га = 101,4 га 1120+101,4=1221,4га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Биболов Серик КХ"Биболов 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- 150 бас, МҰМ - 718 бас, жылқы - 68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779"/>
          <w:p>
            <w:pPr>
              <w:spacing w:after="20"/>
              <w:ind w:left="20"/>
              <w:jc w:val="both"/>
            </w:pPr>
            <w:r>
              <w:rPr>
                <w:rFonts w:ascii="Times New Roman"/>
                <w:b w:val="false"/>
                <w:i w:val="false"/>
                <w:color w:val="000000"/>
                <w:sz w:val="20"/>
              </w:rPr>
              <w:t>
150 ІҚМ*14 га =2100 га, 718 МҰМ*2,8 га=2010,4 га,</w:t>
            </w:r>
          </w:p>
          <w:bookmarkEnd w:id="779"/>
          <w:p>
            <w:pPr>
              <w:spacing w:after="20"/>
              <w:ind w:left="20"/>
              <w:jc w:val="both"/>
            </w:pPr>
            <w:r>
              <w:rPr>
                <w:rFonts w:ascii="Times New Roman"/>
                <w:b w:val="false"/>
                <w:i w:val="false"/>
                <w:color w:val="000000"/>
                <w:sz w:val="20"/>
              </w:rPr>
              <w:t>
68 Ж * 16,9 га =1149,2 га 2100+2010,4+1149,2=5259,6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Бостанбекова Кульсинхан КХ"Бостанбекова"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- 23 бас, жылқы - 100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ІҚМ*14 га = 322 га, 150 Ж * 16,9 га = 2535 га 322+2535= 2857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Дуйсембеков Болатбек КХ "Дуйсембеков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- 140 бас, МҰМ - 38 бас жылқы -95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ІҚМ * 14 га = 1960 га, 39 МҰМ*2,8=109,2 га 95 Ж* 16,9 га =1605,5 га, 1960+109,2+1605,5= 3674,7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Есимжанов Есимхан КХ "Есимжанов 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- 70 бас, МҰМ - 75,бас жылқы -20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ІҚМ * 14 га = 980 га, 39 МҰМ*2,8=109,2 га 95 Ж* 16,9 га =1605,5 га, 980+109,2+1605,5= 2694,7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Мамыраймов Кошкарбек КХ "Мамыраймов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 * 14 га = 98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Маратов Айдын КХ" Маратов"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- 28 бас, жылқы -22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ІҚМ * 14 га = 392 га, 22 Ж* 16,9 га =371,8 га , 392+371,8= 763,8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Молдабаев Болатбек КХ "Молдабай"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- 41 бас, МҰМ - 919 бас, жылқы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ІҚМ*14 га = 574 га, 919 МҰМ * 2,8 га = 2573,2 га, 15 Ж* 16,9 га =253,5 га 574+2573,2+253,5=3400,7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Молдабаев Кенесбек КХ "Нұрқанат"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- 245 бас, МҰМ - 607 бас, жылқы - 74 бас,түйе - 44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ІҚМ*14 га = 3430га, 607 МҰМ * 2,8га = 1699,6 га, 74 Ж* 16,9 га =1250,6 га , 44 түйе* 19,6 га =862,4га, 3430+1699,6+1250,6+862,4=7242,6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Сейтбаткалов Болат КХ "Сейтбаткалов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- 50 бас, жылқы - 2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ІҚМ*14 га = 700 га, 2 Ж* 16,9 га =33,8 га , 100+33,8=733,8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Сурхаев Ваха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Хаджиева Умисат КХ "Хаджиева"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- 110бас, МҰМ - 34 бас, жылқы-3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ІҚМ* 14 га = 1540 га, 34МҰМ * 2,8 га = 95,2 га, 3 Ж*16,9=50,7га, 1540+95,2+ 50,7= 1685,9га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"Елшен Абылай"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2" w:id="780"/>
    <w:p>
      <w:pPr>
        <w:spacing w:after="0"/>
        <w:ind w:left="0"/>
        <w:jc w:val="both"/>
      </w:pPr>
      <w:r>
        <w:rPr>
          <w:rFonts w:ascii="Times New Roman"/>
          <w:b w:val="false"/>
          <w:i w:val="false"/>
          <w:color w:val="000000"/>
          <w:sz w:val="28"/>
        </w:rPr>
        <w:t>
      Ескертпе: Лепсі ауылдық округі бойынша 32 шаруа қожалығында 43 006 гектар жайылым жері бар. Ондағы ІҚМ-2105 бас, мүйізді ұсақ мал -3296 бас, жылқы - 820 бас,түйе-44 бас. Мал саны бойынша қажеттті жайылым 53 419,2 гектар. Қосымша қажетті жайлым- 10414 гектар, артық 24 290,8 гектар жер пайдаланылады.</w:t>
      </w:r>
    </w:p>
    <w:bookmarkEnd w:id="780"/>
    <w:bookmarkStart w:name="z1083" w:id="781"/>
    <w:p>
      <w:pPr>
        <w:spacing w:after="0"/>
        <w:ind w:left="0"/>
        <w:jc w:val="left"/>
      </w:pPr>
      <w:r>
        <w:rPr>
          <w:rFonts w:ascii="Times New Roman"/>
          <w:b/>
          <w:i w:val="false"/>
          <w:color w:val="000000"/>
        </w:rPr>
        <w:t xml:space="preserve"> Лепсі ауылдық округі бойынша елді мекендер бөлінісінде мүйізді ірі қара аналық (сауын) мал басын орналастыру үшін жайылымдарды бөлу</w:t>
      </w:r>
    </w:p>
    <w:bookmarkEnd w:id="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 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 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Лепсі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Көкжиде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Көкшалғын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Сарықұрақ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Арғанаты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1466,4</w:t>
            </w:r>
          </w:p>
        </w:tc>
      </w:tr>
    </w:tbl>
    <w:bookmarkStart w:name="z1084" w:id="782"/>
    <w:p>
      <w:pPr>
        <w:spacing w:after="0"/>
        <w:ind w:left="0"/>
        <w:jc w:val="left"/>
      </w:pPr>
      <w:r>
        <w:rPr>
          <w:rFonts w:ascii="Times New Roman"/>
          <w:b/>
          <w:i w:val="false"/>
          <w:color w:val="000000"/>
        </w:rPr>
        <w:t xml:space="preserve"> Жайылым айналымдарының қолайлы схемасы</w:t>
      </w:r>
    </w:p>
    <w:bookmarkEnd w:id="782"/>
    <w:bookmarkStart w:name="z1085" w:id="783"/>
    <w:p>
      <w:pPr>
        <w:spacing w:after="0"/>
        <w:ind w:left="0"/>
        <w:jc w:val="both"/>
      </w:pPr>
      <w:r>
        <w:rPr>
          <w:rFonts w:ascii="Times New Roman"/>
          <w:b w:val="false"/>
          <w:i w:val="false"/>
          <w:color w:val="000000"/>
          <w:sz w:val="28"/>
        </w:rPr>
        <w:t xml:space="preserve">
      </w:t>
      </w:r>
    </w:p>
    <w:bookmarkEnd w:id="783"/>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6" w:id="78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84"/>
    <w:bookmarkStart w:name="z1087" w:id="785"/>
    <w:p>
      <w:pPr>
        <w:spacing w:after="0"/>
        <w:ind w:left="0"/>
        <w:jc w:val="both"/>
      </w:pPr>
      <w:r>
        <w:rPr>
          <w:rFonts w:ascii="Times New Roman"/>
          <w:b w:val="false"/>
          <w:i w:val="false"/>
          <w:color w:val="000000"/>
          <w:sz w:val="28"/>
        </w:rPr>
        <w:t xml:space="preserve">
      </w:t>
      </w:r>
    </w:p>
    <w:bookmarkEnd w:id="785"/>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8" w:id="78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786"/>
    <w:bookmarkStart w:name="z1089" w:id="787"/>
    <w:p>
      <w:pPr>
        <w:spacing w:after="0"/>
        <w:ind w:left="0"/>
        <w:jc w:val="both"/>
      </w:pPr>
      <w:r>
        <w:rPr>
          <w:rFonts w:ascii="Times New Roman"/>
          <w:b w:val="false"/>
          <w:i w:val="false"/>
          <w:color w:val="000000"/>
          <w:sz w:val="28"/>
        </w:rPr>
        <w:t xml:space="preserve">
      </w:t>
      </w:r>
    </w:p>
    <w:bookmarkEnd w:id="787"/>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0" w:id="788"/>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788"/>
    <w:bookmarkStart w:name="z1091" w:id="789"/>
    <w:p>
      <w:pPr>
        <w:spacing w:after="0"/>
        <w:ind w:left="0"/>
        <w:jc w:val="both"/>
      </w:pPr>
      <w:r>
        <w:rPr>
          <w:rFonts w:ascii="Times New Roman"/>
          <w:b w:val="false"/>
          <w:i w:val="false"/>
          <w:color w:val="000000"/>
          <w:sz w:val="28"/>
        </w:rPr>
        <w:t xml:space="preserve">
      </w:t>
      </w:r>
    </w:p>
    <w:bookmarkEnd w:id="789"/>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2" w:id="790"/>
    <w:p>
      <w:pPr>
        <w:spacing w:after="0"/>
        <w:ind w:left="0"/>
        <w:jc w:val="left"/>
      </w:pPr>
      <w:r>
        <w:rPr>
          <w:rFonts w:ascii="Times New Roman"/>
          <w:b/>
          <w:i w:val="false"/>
          <w:color w:val="000000"/>
        </w:rPr>
        <w:t xml:space="preserve"> Ауыл,ауылдық округ маңында орналасқан жайылымдармен қамтамасыз етілмеген жеке жəне (немесе) заңды тұлғалардың ауылшаруашылығы жануарларының мал басын шалғайдағы жайылымдарға орналастыру схемасы</w:t>
      </w:r>
    </w:p>
    <w:bookmarkEnd w:id="790"/>
    <w:bookmarkStart w:name="z1093" w:id="791"/>
    <w:p>
      <w:pPr>
        <w:spacing w:after="0"/>
        <w:ind w:left="0"/>
        <w:jc w:val="both"/>
      </w:pPr>
      <w:r>
        <w:rPr>
          <w:rFonts w:ascii="Times New Roman"/>
          <w:b w:val="false"/>
          <w:i w:val="false"/>
          <w:color w:val="000000"/>
          <w:sz w:val="28"/>
        </w:rPr>
        <w:t xml:space="preserve">
      </w:t>
      </w:r>
    </w:p>
    <w:bookmarkEnd w:id="791"/>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4" w:id="792"/>
    <w:p>
      <w:pPr>
        <w:spacing w:after="0"/>
        <w:ind w:left="0"/>
        <w:jc w:val="left"/>
      </w:pPr>
      <w:r>
        <w:rPr>
          <w:rFonts w:ascii="Times New Roman"/>
          <w:b/>
          <w:i w:val="false"/>
          <w:color w:val="000000"/>
        </w:rPr>
        <w:t xml:space="preserve"> Лепсі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793"/>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793"/>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794"/>
          <w:p>
            <w:pPr>
              <w:spacing w:after="20"/>
              <w:ind w:left="20"/>
              <w:jc w:val="both"/>
            </w:pPr>
            <w:r>
              <w:rPr>
                <w:rFonts w:ascii="Times New Roman"/>
                <w:b w:val="false"/>
                <w:i w:val="false"/>
                <w:color w:val="000000"/>
                <w:sz w:val="20"/>
              </w:rPr>
              <w:t>
Наурыз</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795"/>
          <w:p>
            <w:pPr>
              <w:spacing w:after="20"/>
              <w:ind w:left="20"/>
              <w:jc w:val="both"/>
            </w:pPr>
            <w:r>
              <w:rPr>
                <w:rFonts w:ascii="Times New Roman"/>
                <w:b w:val="false"/>
                <w:i w:val="false"/>
                <w:color w:val="000000"/>
                <w:sz w:val="20"/>
              </w:rPr>
              <w:t>
Мамыр</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796"/>
          <w:p>
            <w:pPr>
              <w:spacing w:after="20"/>
              <w:ind w:left="20"/>
              <w:jc w:val="both"/>
            </w:pPr>
            <w:r>
              <w:rPr>
                <w:rFonts w:ascii="Times New Roman"/>
                <w:b w:val="false"/>
                <w:i w:val="false"/>
                <w:color w:val="000000"/>
                <w:sz w:val="20"/>
              </w:rPr>
              <w:t>
Қазан</w:t>
            </w:r>
          </w:p>
          <w:bookmarkEnd w:id="79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797"/>
          <w:p>
            <w:pPr>
              <w:spacing w:after="20"/>
              <w:ind w:left="20"/>
              <w:jc w:val="both"/>
            </w:pPr>
            <w:r>
              <w:rPr>
                <w:rFonts w:ascii="Times New Roman"/>
                <w:b w:val="false"/>
                <w:i w:val="false"/>
                <w:color w:val="000000"/>
                <w:sz w:val="20"/>
              </w:rPr>
              <w:t>
Қараша</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798"/>
          <w:p>
            <w:pPr>
              <w:spacing w:after="20"/>
              <w:ind w:left="20"/>
              <w:jc w:val="both"/>
            </w:pPr>
            <w:r>
              <w:rPr>
                <w:rFonts w:ascii="Times New Roman"/>
                <w:b w:val="false"/>
                <w:i w:val="false"/>
                <w:color w:val="000000"/>
                <w:sz w:val="20"/>
              </w:rPr>
              <w:t>
Наурыз</w:t>
            </w:r>
          </w:p>
          <w:bookmarkEnd w:id="79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799"/>
          <w:p>
            <w:pPr>
              <w:spacing w:after="20"/>
              <w:ind w:left="20"/>
              <w:jc w:val="both"/>
            </w:pPr>
            <w:r>
              <w:rPr>
                <w:rFonts w:ascii="Times New Roman"/>
                <w:b w:val="false"/>
                <w:i w:val="false"/>
                <w:color w:val="000000"/>
                <w:sz w:val="20"/>
              </w:rPr>
              <w:t>
Мамыр</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800"/>
          <w:p>
            <w:pPr>
              <w:spacing w:after="20"/>
              <w:ind w:left="20"/>
              <w:jc w:val="both"/>
            </w:pPr>
            <w:r>
              <w:rPr>
                <w:rFonts w:ascii="Times New Roman"/>
                <w:b w:val="false"/>
                <w:i w:val="false"/>
                <w:color w:val="000000"/>
                <w:sz w:val="20"/>
              </w:rPr>
              <w:t>
Қазан</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801"/>
          <w:p>
            <w:pPr>
              <w:spacing w:after="20"/>
              <w:ind w:left="20"/>
              <w:jc w:val="both"/>
            </w:pPr>
            <w:r>
              <w:rPr>
                <w:rFonts w:ascii="Times New Roman"/>
                <w:b w:val="false"/>
                <w:i w:val="false"/>
                <w:color w:val="000000"/>
                <w:sz w:val="20"/>
              </w:rPr>
              <w:t>
Қараша</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1136" w:id="802"/>
    <w:p>
      <w:pPr>
        <w:spacing w:after="0"/>
        <w:ind w:left="0"/>
        <w:jc w:val="left"/>
      </w:pPr>
      <w:r>
        <w:rPr>
          <w:rFonts w:ascii="Times New Roman"/>
          <w:b/>
          <w:i w:val="false"/>
          <w:color w:val="000000"/>
        </w:rPr>
        <w:t xml:space="preserve"> Жергілікті жағдайлар мен ерекшеліктеріне қарай жеке қосалқы шаруашылықтарда ауыл шаруашылық малдарын жаюға қажеттілігін қамтамасыз ету үшін жайылымдарның ішкі және сыртқы шекералары мен аумақтары көрсетілген Сарқан ауданы Лепсі ауылдық округі</w:t>
      </w:r>
    </w:p>
    <w:bookmarkEnd w:id="8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 қосымша</w:t>
            </w:r>
          </w:p>
        </w:tc>
      </w:tr>
    </w:tbl>
    <w:bookmarkStart w:name="z1138" w:id="803"/>
    <w:p>
      <w:pPr>
        <w:spacing w:after="0"/>
        <w:ind w:left="0"/>
        <w:jc w:val="both"/>
      </w:pPr>
      <w:r>
        <w:rPr>
          <w:rFonts w:ascii="Times New Roman"/>
          <w:b w:val="false"/>
          <w:i w:val="false"/>
          <w:color w:val="000000"/>
          <w:sz w:val="28"/>
        </w:rPr>
        <w:t xml:space="preserve">
      </w:t>
      </w:r>
    </w:p>
    <w:bookmarkEnd w:id="803"/>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11 қосымша</w:t>
            </w:r>
          </w:p>
        </w:tc>
      </w:tr>
    </w:tbl>
    <w:bookmarkStart w:name="z1140" w:id="804"/>
    <w:p>
      <w:pPr>
        <w:spacing w:after="0"/>
        <w:ind w:left="0"/>
        <w:jc w:val="left"/>
      </w:pPr>
      <w:r>
        <w:rPr>
          <w:rFonts w:ascii="Times New Roman"/>
          <w:b/>
          <w:i w:val="false"/>
          <w:color w:val="000000"/>
        </w:rPr>
        <w:t xml:space="preserve"> Черкасск ауылдық округіндегі жайылымдарды басқару және оларды пайдалану жөніндегі 2023-2024 жылдарға арналған жоспар</w:t>
      </w:r>
    </w:p>
    <w:bookmarkEnd w:id="804"/>
    <w:bookmarkStart w:name="z1141" w:id="805"/>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Черкасск ауылдық округі аумағында жайылымдардың орналасу схемасы;</w:t>
      </w:r>
    </w:p>
    <w:bookmarkEnd w:id="805"/>
    <w:bookmarkStart w:name="z1142" w:id="806"/>
    <w:p>
      <w:pPr>
        <w:spacing w:after="0"/>
        <w:ind w:left="0"/>
        <w:jc w:val="both"/>
      </w:pPr>
      <w:r>
        <w:rPr>
          <w:rFonts w:ascii="Times New Roman"/>
          <w:b w:val="false"/>
          <w:i w:val="false"/>
          <w:color w:val="000000"/>
          <w:sz w:val="28"/>
        </w:rPr>
        <w:t>
      2)жайылымдық айналымдардың қолайлы схемалары;</w:t>
      </w:r>
    </w:p>
    <w:bookmarkEnd w:id="806"/>
    <w:bookmarkStart w:name="z1143" w:id="807"/>
    <w:p>
      <w:pPr>
        <w:spacing w:after="0"/>
        <w:ind w:left="0"/>
        <w:jc w:val="both"/>
      </w:pPr>
      <w:r>
        <w:rPr>
          <w:rFonts w:ascii="Times New Roman"/>
          <w:b w:val="false"/>
          <w:i w:val="false"/>
          <w:color w:val="000000"/>
          <w:sz w:val="28"/>
        </w:rPr>
        <w:t xml:space="preserve">
      3)жайылымдар, маусымдық жайылымның сыртқы және ішкі шекаралары мен алаңы, оның ішінде маусымдық, жайылымдық инфрақұрылым объектілері көрсетілген карта; </w:t>
      </w:r>
    </w:p>
    <w:bookmarkEnd w:id="807"/>
    <w:bookmarkStart w:name="z1144" w:id="808"/>
    <w:p>
      <w:pPr>
        <w:spacing w:after="0"/>
        <w:ind w:left="0"/>
        <w:jc w:val="both"/>
      </w:pPr>
      <w:r>
        <w:rPr>
          <w:rFonts w:ascii="Times New Roman"/>
          <w:b w:val="false"/>
          <w:i w:val="false"/>
          <w:color w:val="000000"/>
          <w:sz w:val="28"/>
        </w:rPr>
        <w:t xml:space="preserve">
      4)жайылым пайдаланушылардың су тұтыну нормативіне сәйкес жасалған су көздеріне (көлдерге,өзендерге, тоғандарға, қопандарға, суару немесе суландыру каналына немесе құбырлы немесе шахта құдықтарына) қол жеткізу схемасы; </w:t>
      </w:r>
    </w:p>
    <w:bookmarkEnd w:id="808"/>
    <w:bookmarkStart w:name="z1145" w:id="809"/>
    <w:p>
      <w:pPr>
        <w:spacing w:after="0"/>
        <w:ind w:left="0"/>
        <w:jc w:val="both"/>
      </w:pPr>
      <w:r>
        <w:rPr>
          <w:rFonts w:ascii="Times New Roman"/>
          <w:b w:val="false"/>
          <w:i w:val="false"/>
          <w:color w:val="000000"/>
          <w:sz w:val="28"/>
        </w:rPr>
        <w:t xml:space="preserve">
      5)жайылымы жоқ жеке және заңды тұлғалалардың ауыл шаруашылық жануарларының мал басы орналастыру үшін жайылымдарды қайта бөлу және оны берілетін жайылымдарға ауыстыру схемасы; </w:t>
      </w:r>
    </w:p>
    <w:bookmarkEnd w:id="809"/>
    <w:bookmarkStart w:name="z1146" w:id="810"/>
    <w:p>
      <w:pPr>
        <w:spacing w:after="0"/>
        <w:ind w:left="0"/>
        <w:jc w:val="both"/>
      </w:pPr>
      <w:r>
        <w:rPr>
          <w:rFonts w:ascii="Times New Roman"/>
          <w:b w:val="false"/>
          <w:i w:val="false"/>
          <w:color w:val="000000"/>
          <w:sz w:val="28"/>
        </w:rPr>
        <w:t>
      6)Черкасск ауылдық округінде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схемасы;</w:t>
      </w:r>
    </w:p>
    <w:bookmarkEnd w:id="810"/>
    <w:bookmarkStart w:name="z1147" w:id="811"/>
    <w:p>
      <w:pPr>
        <w:spacing w:after="0"/>
        <w:ind w:left="0"/>
        <w:jc w:val="both"/>
      </w:pPr>
      <w:r>
        <w:rPr>
          <w:rFonts w:ascii="Times New Roman"/>
          <w:b w:val="false"/>
          <w:i w:val="false"/>
          <w:color w:val="000000"/>
          <w:sz w:val="28"/>
        </w:rPr>
        <w:t>
      7)ауыл шаруашылығы жануарларын жаюдың және айдаудың маусымдық бағыттарын белгілейтін жайылымдарды пайдалану жөніндегі күнтізбелік кесте графигі;</w:t>
      </w:r>
    </w:p>
    <w:bookmarkEnd w:id="811"/>
    <w:bookmarkStart w:name="z1148" w:id="812"/>
    <w:p>
      <w:pPr>
        <w:spacing w:after="0"/>
        <w:ind w:left="0"/>
        <w:jc w:val="both"/>
      </w:pPr>
      <w:r>
        <w:rPr>
          <w:rFonts w:ascii="Times New Roman"/>
          <w:b w:val="false"/>
          <w:i w:val="false"/>
          <w:color w:val="000000"/>
          <w:sz w:val="28"/>
        </w:rPr>
        <w:t>
      7.1) Жергілікті жағдайлар мен ерекшеліктеріне қарай жеке қосалқы шаруашылықтарда ауылшаруашылық малдарын жаюға халықтың қажеттілігін қамтамасыз ету үшін қажетті жайылымдардың сыртқы және ішкі шекаралары мен аумақты көрсетілген Черкасск ауылдық округінің картасы, Черкасск ауылдық округінің аумағы Алматы облысы Сарқан ауданының оңтүстік-шығыс бөлігінде орналасқан.</w:t>
      </w:r>
    </w:p>
    <w:bookmarkEnd w:id="812"/>
    <w:bookmarkStart w:name="z1149" w:id="813"/>
    <w:p>
      <w:pPr>
        <w:spacing w:after="0"/>
        <w:ind w:left="0"/>
        <w:jc w:val="both"/>
      </w:pPr>
      <w:r>
        <w:rPr>
          <w:rFonts w:ascii="Times New Roman"/>
          <w:b w:val="false"/>
          <w:i w:val="false"/>
          <w:color w:val="000000"/>
          <w:sz w:val="28"/>
        </w:rPr>
        <w:t>
      -кадастрлық кварталдар 24-263-103,021,023,024,025,027,028,029,030,031,032,080,088 әкімшілік орталығы Черкасск ауылында орналасқан.</w:t>
      </w:r>
    </w:p>
    <w:bookmarkEnd w:id="813"/>
    <w:bookmarkStart w:name="z1150" w:id="814"/>
    <w:p>
      <w:pPr>
        <w:spacing w:after="0"/>
        <w:ind w:left="0"/>
        <w:jc w:val="both"/>
      </w:pPr>
      <w:r>
        <w:rPr>
          <w:rFonts w:ascii="Times New Roman"/>
          <w:b w:val="false"/>
          <w:i w:val="false"/>
          <w:color w:val="000000"/>
          <w:sz w:val="28"/>
        </w:rPr>
        <w:t>
      Ауылдық округтің аумағы бірнеше бөлінген учаскелерден тұрады "Основной"- 43070 гектар, "Қаражиде және Скотоипорты" -5500 гектар, "Бакрай и Тусунук" - 15500 гектар, "Сарыбұлақ (Талтал)" 31000 га, "Қарақұм" 117000 га = 212070 гектар.</w:t>
      </w:r>
    </w:p>
    <w:bookmarkEnd w:id="814"/>
    <w:bookmarkStart w:name="z1151" w:id="815"/>
    <w:p>
      <w:pPr>
        <w:spacing w:after="0"/>
        <w:ind w:left="0"/>
        <w:jc w:val="both"/>
      </w:pPr>
      <w:r>
        <w:rPr>
          <w:rFonts w:ascii="Times New Roman"/>
          <w:b w:val="false"/>
          <w:i w:val="false"/>
          <w:color w:val="000000"/>
          <w:sz w:val="28"/>
        </w:rPr>
        <w:t>
      "Қаражиде және Скотоимпорт" учаскесінің жерлері солтүстікте және батыста Екіаша а/о жерлерімен, Оңтүстікте Ақсу ауданымен, оңтүстік-шығыста Амангелді а/о жерлерімен шектеседі, шығысында Қарабөгет а/о, солтүстігінде Алакөл ауданымен шекараласқан.</w:t>
      </w:r>
    </w:p>
    <w:bookmarkEnd w:id="815"/>
    <w:bookmarkStart w:name="z1152" w:id="816"/>
    <w:p>
      <w:pPr>
        <w:spacing w:after="0"/>
        <w:ind w:left="0"/>
        <w:jc w:val="both"/>
      </w:pPr>
      <w:r>
        <w:rPr>
          <w:rFonts w:ascii="Times New Roman"/>
          <w:b w:val="false"/>
          <w:i w:val="false"/>
          <w:color w:val="000000"/>
          <w:sz w:val="28"/>
        </w:rPr>
        <w:t>
      "Бакрай и Тусунук" учаскесінің жері солтүстік-шығыста Қарабөгет а/о, оңтүстік-батыста Амангелді ауылдық округімен, оңтүстікте Бақалы а/ о жерлерімен, Солтүстік пен шығыста Алакөл ауданының жерлерімен шектеседі.</w:t>
      </w:r>
    </w:p>
    <w:bookmarkEnd w:id="816"/>
    <w:bookmarkStart w:name="z1153" w:id="817"/>
    <w:p>
      <w:pPr>
        <w:spacing w:after="0"/>
        <w:ind w:left="0"/>
        <w:jc w:val="both"/>
      </w:pPr>
      <w:r>
        <w:rPr>
          <w:rFonts w:ascii="Times New Roman"/>
          <w:b w:val="false"/>
          <w:i w:val="false"/>
          <w:color w:val="000000"/>
          <w:sz w:val="28"/>
        </w:rPr>
        <w:t>
      "Основной" учаскенің жерлері солтүстігінде және шығысында Алакөл ауданының жерлерімен, оңтүстігінде Қойлық округінің жерлерімен, батысында Шатырбай ауылдық округінің жерлерімен шектеседі.</w:t>
      </w:r>
    </w:p>
    <w:bookmarkEnd w:id="817"/>
    <w:bookmarkStart w:name="z1154" w:id="818"/>
    <w:p>
      <w:pPr>
        <w:spacing w:after="0"/>
        <w:ind w:left="0"/>
        <w:jc w:val="both"/>
      </w:pPr>
      <w:r>
        <w:rPr>
          <w:rFonts w:ascii="Times New Roman"/>
          <w:b w:val="false"/>
          <w:i w:val="false"/>
          <w:color w:val="000000"/>
          <w:sz w:val="28"/>
        </w:rPr>
        <w:t>
      "Қарақұм" учаскесінің жері солтүстік-шығысында қор жерлерімен және Балқаш көлі, оңтүстігінде Қойлық а/о және қор жерлерімен, шығысында Алакөл ауданымен және солтүстігінде ШҚО-мен шектеседі.</w:t>
      </w:r>
    </w:p>
    <w:bookmarkEnd w:id="818"/>
    <w:bookmarkStart w:name="z1155" w:id="819"/>
    <w:p>
      <w:pPr>
        <w:spacing w:after="0"/>
        <w:ind w:left="0"/>
        <w:jc w:val="both"/>
      </w:pPr>
      <w:r>
        <w:rPr>
          <w:rFonts w:ascii="Times New Roman"/>
          <w:b w:val="false"/>
          <w:i w:val="false"/>
          <w:color w:val="000000"/>
          <w:sz w:val="28"/>
        </w:rPr>
        <w:t>
      "Талтал" учаскесінің жері шығыстан Көктерек округімен, оңтүстік бөлігінен Алмалы округімен, шығыстан Амангелді округімен, солтүстік шығыстан Шатырбай округімен шектеседі.</w:t>
      </w:r>
    </w:p>
    <w:bookmarkEnd w:id="819"/>
    <w:bookmarkStart w:name="z1156" w:id="820"/>
    <w:p>
      <w:pPr>
        <w:spacing w:after="0"/>
        <w:ind w:left="0"/>
        <w:jc w:val="both"/>
      </w:pPr>
      <w:r>
        <w:rPr>
          <w:rFonts w:ascii="Times New Roman"/>
          <w:b w:val="false"/>
          <w:i w:val="false"/>
          <w:color w:val="000000"/>
          <w:sz w:val="28"/>
        </w:rPr>
        <w:t>
      Округ аумағы Жоңғар Алатауының солтүстік-батыс макро баурайында орналасқан. Жер бедерінің жағдайына сәйкес шаруашылық аумағын үш ауданға бөлуге болады:</w:t>
      </w:r>
    </w:p>
    <w:bookmarkEnd w:id="820"/>
    <w:bookmarkStart w:name="z1157" w:id="821"/>
    <w:p>
      <w:pPr>
        <w:spacing w:after="0"/>
        <w:ind w:left="0"/>
        <w:jc w:val="both"/>
      </w:pPr>
      <w:r>
        <w:rPr>
          <w:rFonts w:ascii="Times New Roman"/>
          <w:b w:val="false"/>
          <w:i w:val="false"/>
          <w:color w:val="000000"/>
          <w:sz w:val="28"/>
        </w:rPr>
        <w:t>
      1.Тау, оған Орта тау мен төмен тау кіреді;</w:t>
      </w:r>
    </w:p>
    <w:bookmarkEnd w:id="821"/>
    <w:bookmarkStart w:name="z1158" w:id="822"/>
    <w:p>
      <w:pPr>
        <w:spacing w:after="0"/>
        <w:ind w:left="0"/>
        <w:jc w:val="both"/>
      </w:pPr>
      <w:r>
        <w:rPr>
          <w:rFonts w:ascii="Times New Roman"/>
          <w:b w:val="false"/>
          <w:i w:val="false"/>
          <w:color w:val="000000"/>
          <w:sz w:val="28"/>
        </w:rPr>
        <w:t>
      2. сәл толқынды тау етегі жазығы;</w:t>
      </w:r>
    </w:p>
    <w:bookmarkEnd w:id="822"/>
    <w:bookmarkStart w:name="z1159" w:id="823"/>
    <w:p>
      <w:pPr>
        <w:spacing w:after="0"/>
        <w:ind w:left="0"/>
        <w:jc w:val="both"/>
      </w:pPr>
      <w:r>
        <w:rPr>
          <w:rFonts w:ascii="Times New Roman"/>
          <w:b w:val="false"/>
          <w:i w:val="false"/>
          <w:color w:val="000000"/>
          <w:sz w:val="28"/>
        </w:rPr>
        <w:t>
      3.өзендер мен бұлақтардың аңғарлары, ойпаттар;</w:t>
      </w:r>
    </w:p>
    <w:bookmarkEnd w:id="823"/>
    <w:bookmarkStart w:name="z1160" w:id="824"/>
    <w:p>
      <w:pPr>
        <w:spacing w:after="0"/>
        <w:ind w:left="0"/>
        <w:jc w:val="both"/>
      </w:pPr>
      <w:r>
        <w:rPr>
          <w:rFonts w:ascii="Times New Roman"/>
          <w:b w:val="false"/>
          <w:i w:val="false"/>
          <w:color w:val="000000"/>
          <w:sz w:val="28"/>
        </w:rPr>
        <w:t>
      "Основной" аумағы таулар, биік жартасты шыңдар, терең шатқалдар алып жатыр. Жергілікті жыныстар қатты массивтер түзіп, бетіне жақын орналасады.</w:t>
      </w:r>
    </w:p>
    <w:bookmarkEnd w:id="824"/>
    <w:bookmarkStart w:name="z1161" w:id="825"/>
    <w:p>
      <w:pPr>
        <w:spacing w:after="0"/>
        <w:ind w:left="0"/>
        <w:jc w:val="both"/>
      </w:pPr>
      <w:r>
        <w:rPr>
          <w:rFonts w:ascii="Times New Roman"/>
          <w:b w:val="false"/>
          <w:i w:val="false"/>
          <w:color w:val="000000"/>
          <w:sz w:val="28"/>
        </w:rPr>
        <w:t>
      "Қаражиде және Скотоимпорт" және "Бақрай және Түсінік" учаскелері тау бөктеріндегі жазықта, оның ең төменгі сатысында орналасқан. Жазықтың беті сәл толқынды немесе тегіс, өзен арналарымен сәл кесілген.</w:t>
      </w:r>
    </w:p>
    <w:bookmarkEnd w:id="825"/>
    <w:bookmarkStart w:name="z1162" w:id="826"/>
    <w:p>
      <w:pPr>
        <w:spacing w:after="0"/>
        <w:ind w:left="0"/>
        <w:jc w:val="both"/>
      </w:pPr>
      <w:r>
        <w:rPr>
          <w:rFonts w:ascii="Times New Roman"/>
          <w:b w:val="false"/>
          <w:i w:val="false"/>
          <w:color w:val="000000"/>
          <w:sz w:val="28"/>
        </w:rPr>
        <w:t>
      "Основной" учаскедегі гидрографиялық желі Лепсі өзенімен және кішігірім ағындар мен өзендермен ұсынылған. Су егістік жерлерді суаруға және мал суаруға пайдаланылады.</w:t>
      </w:r>
    </w:p>
    <w:bookmarkEnd w:id="826"/>
    <w:bookmarkStart w:name="z1163" w:id="827"/>
    <w:p>
      <w:pPr>
        <w:spacing w:after="0"/>
        <w:ind w:left="0"/>
        <w:jc w:val="both"/>
      </w:pPr>
      <w:r>
        <w:rPr>
          <w:rFonts w:ascii="Times New Roman"/>
          <w:b w:val="false"/>
          <w:i w:val="false"/>
          <w:color w:val="000000"/>
          <w:sz w:val="28"/>
        </w:rPr>
        <w:t>
      "Қаражиде және Скотимпорт" және "Бақрай және Түсінік" учаскелері балық аулау алдындағы жазықта орналасқан. Аумағы бойынша Лепсі өзені ағып өтеді, құдықтар бар.</w:t>
      </w:r>
    </w:p>
    <w:bookmarkEnd w:id="827"/>
    <w:bookmarkStart w:name="z1164" w:id="828"/>
    <w:p>
      <w:pPr>
        <w:spacing w:after="0"/>
        <w:ind w:left="0"/>
        <w:jc w:val="both"/>
      </w:pPr>
      <w:r>
        <w:rPr>
          <w:rFonts w:ascii="Times New Roman"/>
          <w:b w:val="false"/>
          <w:i w:val="false"/>
          <w:color w:val="000000"/>
          <w:sz w:val="28"/>
        </w:rPr>
        <w:t>
      "Талтал" учаскесінің бедері құмның болуымен анықталады, шөл-дала аймағының тау бөктерінде өсімдіктер қалыптасады.</w:t>
      </w:r>
    </w:p>
    <w:bookmarkEnd w:id="828"/>
    <w:bookmarkStart w:name="z1165" w:id="829"/>
    <w:p>
      <w:pPr>
        <w:spacing w:after="0"/>
        <w:ind w:left="0"/>
        <w:jc w:val="both"/>
      </w:pPr>
      <w:r>
        <w:rPr>
          <w:rFonts w:ascii="Times New Roman"/>
          <w:b w:val="false"/>
          <w:i w:val="false"/>
          <w:color w:val="000000"/>
          <w:sz w:val="28"/>
        </w:rPr>
        <w:t>
      Табиғи жағдайлары бойынша Черкасск ауылдық округінің аумағы тау бөктеріндегі аймақ шегінде және агроклиматтық көрсеткіштері бойынша екі агроклиматтық ауданда орналасқан: болмашы қуысты шөл (орталық және солтүстік бөлігі) және бірқалыпты тау етегіндегі жылы аудан (оңтүстік бөлігі), олар барлық ерекшеліктерімен сипатталады континенталды: қатал қыста, орташа ыстық жазда, қыс пен жаз температурасының күрт қарама-қайшылығы, жылдық жауын-шашынның мөлшері орташа.</w:t>
      </w:r>
    </w:p>
    <w:bookmarkEnd w:id="829"/>
    <w:bookmarkStart w:name="z1166" w:id="830"/>
    <w:p>
      <w:pPr>
        <w:spacing w:after="0"/>
        <w:ind w:left="0"/>
        <w:jc w:val="both"/>
      </w:pPr>
      <w:r>
        <w:rPr>
          <w:rFonts w:ascii="Times New Roman"/>
          <w:b w:val="false"/>
          <w:i w:val="false"/>
          <w:color w:val="000000"/>
          <w:sz w:val="28"/>
        </w:rPr>
        <w:t>
      Әкімшілік-аумақтық бөліну бойынша зерттеу шеңберінде Черкасск ауылдық округінде 6 ауылдық елді мекені бар. Черкасск ауылдық округі аумағының жалпы ауданы 212070 гектар.</w:t>
      </w:r>
    </w:p>
    <w:bookmarkEnd w:id="830"/>
    <w:bookmarkStart w:name="z1167" w:id="831"/>
    <w:p>
      <w:pPr>
        <w:spacing w:after="0"/>
        <w:ind w:left="0"/>
        <w:jc w:val="both"/>
      </w:pPr>
      <w:r>
        <w:rPr>
          <w:rFonts w:ascii="Times New Roman"/>
          <w:b w:val="false"/>
          <w:i w:val="false"/>
          <w:color w:val="000000"/>
          <w:sz w:val="28"/>
        </w:rPr>
        <w:t>
      - елді мекендердің жерлері 16232,38 га (о.і. егістік 308 гектар, 15188 га, 4 гектар жайылым, су астында 37 гектар, жол/ көше астында - 557 гектар, басқалары-17,6 гектар, бұзылған жерлер -5 гектар, құрылыстар астында - 119,38 гектар),</w:t>
      </w:r>
    </w:p>
    <w:bookmarkEnd w:id="831"/>
    <w:bookmarkStart w:name="z1168" w:id="832"/>
    <w:p>
      <w:pPr>
        <w:spacing w:after="0"/>
        <w:ind w:left="0"/>
        <w:jc w:val="both"/>
      </w:pPr>
      <w:r>
        <w:rPr>
          <w:rFonts w:ascii="Times New Roman"/>
          <w:b w:val="false"/>
          <w:i w:val="false"/>
          <w:color w:val="000000"/>
          <w:sz w:val="28"/>
        </w:rPr>
        <w:t>
      - ауыл шаруашылығы мақсатындағы жерлер 61241 гектар (о.і. егістік – 15617 гектар, жайылымдық жерлер - 41350 гектар, шабындық-4172 гектар, басқа жерлер -102 гектар),</w:t>
      </w:r>
    </w:p>
    <w:bookmarkEnd w:id="832"/>
    <w:bookmarkStart w:name="z1169" w:id="833"/>
    <w:p>
      <w:pPr>
        <w:spacing w:after="0"/>
        <w:ind w:left="0"/>
        <w:jc w:val="both"/>
      </w:pPr>
      <w:r>
        <w:rPr>
          <w:rFonts w:ascii="Times New Roman"/>
          <w:b w:val="false"/>
          <w:i w:val="false"/>
          <w:color w:val="000000"/>
          <w:sz w:val="28"/>
        </w:rPr>
        <w:t>
      - округ қордағы жерлер 134 596,62 га (о.і. 63 гектар көпжылдық екпелер, 262,4 гектар тыңайған жерлер, 5697 гектар шабындық, 128 574,22 гектар жайылым)</w:t>
      </w:r>
    </w:p>
    <w:bookmarkEnd w:id="833"/>
    <w:bookmarkStart w:name="z1170" w:id="834"/>
    <w:p>
      <w:pPr>
        <w:spacing w:after="0"/>
        <w:ind w:left="0"/>
        <w:jc w:val="both"/>
      </w:pPr>
      <w:r>
        <w:rPr>
          <w:rFonts w:ascii="Times New Roman"/>
          <w:b w:val="false"/>
          <w:i w:val="false"/>
          <w:color w:val="000000"/>
          <w:sz w:val="28"/>
        </w:rPr>
        <w:t>
      Черкасск ауылдық округінде 1 ветеринарлық пункт,1 мал қорымы, 2 ІҚМ жасанды ұрықтандыру пунктітер бар.</w:t>
      </w:r>
    </w:p>
    <w:bookmarkEnd w:id="834"/>
    <w:bookmarkStart w:name="z1171" w:id="835"/>
    <w:p>
      <w:pPr>
        <w:spacing w:after="0"/>
        <w:ind w:left="0"/>
        <w:jc w:val="both"/>
      </w:pPr>
      <w:r>
        <w:rPr>
          <w:rFonts w:ascii="Times New Roman"/>
          <w:b w:val="false"/>
          <w:i w:val="false"/>
          <w:color w:val="000000"/>
          <w:sz w:val="28"/>
        </w:rPr>
        <w:t>
      Округте 15 құдық, 65 бұлақ, 37 қыстақтар қора бар. Шалғай елді мекендердегі шаруа қожалықтарында 4 дана күн тақталары (электр жарығымен қамтамтамасыз ету мақсатында) орнатылған.</w:t>
      </w:r>
    </w:p>
    <w:bookmarkEnd w:id="835"/>
    <w:bookmarkStart w:name="z1172" w:id="836"/>
    <w:p>
      <w:pPr>
        <w:spacing w:after="0"/>
        <w:ind w:left="0"/>
        <w:jc w:val="both"/>
      </w:pPr>
      <w:r>
        <w:rPr>
          <w:rFonts w:ascii="Times New Roman"/>
          <w:b w:val="false"/>
          <w:i w:val="false"/>
          <w:color w:val="000000"/>
          <w:sz w:val="28"/>
        </w:rPr>
        <w:t>
      2023 жылғы 01 қаңтарға Черкасск ауылдық округінде (аймақ ауласында және ШҚ мал басы) Ірі қара мал - 4464 бас, оның ішінде аналық - 2202 бас, ұсақ мал - 13038 бас, жылқы – 893 басты құрайды.</w:t>
      </w:r>
    </w:p>
    <w:bookmarkEnd w:id="836"/>
    <w:bookmarkStart w:name="z1173" w:id="837"/>
    <w:p>
      <w:pPr>
        <w:spacing w:after="0"/>
        <w:ind w:left="0"/>
        <w:jc w:val="both"/>
      </w:pPr>
      <w:r>
        <w:rPr>
          <w:rFonts w:ascii="Times New Roman"/>
          <w:b w:val="false"/>
          <w:i w:val="false"/>
          <w:color w:val="000000"/>
          <w:sz w:val="28"/>
        </w:rPr>
        <w:t>
      Черкасск округінде шаруа қожалықтарында пайдаланылатын жайылымдық алқаптар ауданы – 55008 гектар және округтің 6 елді мекенінің айналасы – 15 188,4 гектар жайылым, оның жалпы ауданы – 70196 гектар құрайды.</w:t>
      </w:r>
    </w:p>
    <w:bookmarkEnd w:id="837"/>
    <w:bookmarkStart w:name="z1174" w:id="838"/>
    <w:p>
      <w:pPr>
        <w:spacing w:after="0"/>
        <w:ind w:left="0"/>
        <w:jc w:val="both"/>
      </w:pPr>
      <w:r>
        <w:rPr>
          <w:rFonts w:ascii="Times New Roman"/>
          <w:b w:val="false"/>
          <w:i w:val="false"/>
          <w:color w:val="000000"/>
          <w:sz w:val="28"/>
        </w:rPr>
        <w:t>
      Округте жайылымдық жерлері бар 118 шаруа қожалығы және 4 ЖШС бар.</w:t>
      </w:r>
    </w:p>
    <w:bookmarkEnd w:id="838"/>
    <w:bookmarkStart w:name="z1175" w:id="839"/>
    <w:p>
      <w:pPr>
        <w:spacing w:after="0"/>
        <w:ind w:left="0"/>
        <w:jc w:val="both"/>
      </w:pPr>
      <w:r>
        <w:rPr>
          <w:rFonts w:ascii="Times New Roman"/>
          <w:b w:val="false"/>
          <w:i w:val="false"/>
          <w:color w:val="000000"/>
          <w:sz w:val="28"/>
        </w:rPr>
        <w:t>
      Округ бойынша халқының ІҚМ - 3834 бас, о.і. - 1901 аналығы, ұсақ мал – 11317 бас, жылқы – 770 бас.</w:t>
      </w:r>
    </w:p>
    <w:bookmarkEnd w:id="839"/>
    <w:bookmarkStart w:name="z1176" w:id="840"/>
    <w:p>
      <w:pPr>
        <w:spacing w:after="0"/>
        <w:ind w:left="0"/>
        <w:jc w:val="both"/>
      </w:pPr>
      <w:r>
        <w:rPr>
          <w:rFonts w:ascii="Times New Roman"/>
          <w:b w:val="false"/>
          <w:i w:val="false"/>
          <w:color w:val="000000"/>
          <w:sz w:val="28"/>
        </w:rPr>
        <w:t>
      - Аққайын ауылыында.: ірі қара мал - 147 бас, о.і. аналық мал басы - 72 бас, ұсақ мал - 588 бас, жылқы - 4 бас. Жайылым ауданы - 355,6 гектарды құрайды.</w:t>
      </w:r>
    </w:p>
    <w:bookmarkEnd w:id="840"/>
    <w:bookmarkStart w:name="z1177" w:id="841"/>
    <w:p>
      <w:pPr>
        <w:spacing w:after="0"/>
        <w:ind w:left="0"/>
        <w:jc w:val="both"/>
      </w:pPr>
      <w:r>
        <w:rPr>
          <w:rFonts w:ascii="Times New Roman"/>
          <w:b w:val="false"/>
          <w:i w:val="false"/>
          <w:color w:val="000000"/>
          <w:sz w:val="28"/>
        </w:rPr>
        <w:t>
      - Қарғалы ауылында: ірі қара мал - 1318 бас, о.і. аналық мал басы - 634 бас, ұсақ мал -3312 бас, жылқы - 147 бас. Жайылым алаңы -1385 гектарды құрайды.</w:t>
      </w:r>
    </w:p>
    <w:bookmarkEnd w:id="841"/>
    <w:bookmarkStart w:name="z1178" w:id="842"/>
    <w:p>
      <w:pPr>
        <w:spacing w:after="0"/>
        <w:ind w:left="0"/>
        <w:jc w:val="both"/>
      </w:pPr>
      <w:r>
        <w:rPr>
          <w:rFonts w:ascii="Times New Roman"/>
          <w:b w:val="false"/>
          <w:i w:val="false"/>
          <w:color w:val="000000"/>
          <w:sz w:val="28"/>
        </w:rPr>
        <w:t>
      - Ақтұма ауылында - 968 бас ірі қара мал бар, о.і. аналық мал - 519бас, ұсақ мал – 3106 бас, жылқы - 135 бас. Жайылым ауданы - 1092,9 гектарды құрайды.</w:t>
      </w:r>
    </w:p>
    <w:bookmarkEnd w:id="842"/>
    <w:bookmarkStart w:name="z1179" w:id="843"/>
    <w:p>
      <w:pPr>
        <w:spacing w:after="0"/>
        <w:ind w:left="0"/>
        <w:jc w:val="both"/>
      </w:pPr>
      <w:r>
        <w:rPr>
          <w:rFonts w:ascii="Times New Roman"/>
          <w:b w:val="false"/>
          <w:i w:val="false"/>
          <w:color w:val="000000"/>
          <w:sz w:val="28"/>
        </w:rPr>
        <w:t>
      - Теректі ауылында ірі қара мал – 6 бас, о.і. аналық малы - 2 бас, ұсақ мал басы - 143 бас, жылқы – 3 бас. Жайылым алаңы - 448,4 гектарды құрайды.</w:t>
      </w:r>
    </w:p>
    <w:bookmarkEnd w:id="843"/>
    <w:bookmarkStart w:name="z1180" w:id="844"/>
    <w:p>
      <w:pPr>
        <w:spacing w:after="0"/>
        <w:ind w:left="0"/>
        <w:jc w:val="both"/>
      </w:pPr>
      <w:r>
        <w:rPr>
          <w:rFonts w:ascii="Times New Roman"/>
          <w:b w:val="false"/>
          <w:i w:val="false"/>
          <w:color w:val="000000"/>
          <w:sz w:val="28"/>
        </w:rPr>
        <w:t>
      - Ешкіөлмес ауылында 358 бас ірі қара мал, о.і. - 136 бас аналық мал, ұсақ мал -1063 бас, 66 бас жылқы бар. Жайылым ауданы - 691,7 гектарды құрайды.</w:t>
      </w:r>
    </w:p>
    <w:bookmarkEnd w:id="844"/>
    <w:bookmarkStart w:name="z1181" w:id="845"/>
    <w:p>
      <w:pPr>
        <w:spacing w:after="0"/>
        <w:ind w:left="0"/>
        <w:jc w:val="both"/>
      </w:pPr>
      <w:r>
        <w:rPr>
          <w:rFonts w:ascii="Times New Roman"/>
          <w:b w:val="false"/>
          <w:i w:val="false"/>
          <w:color w:val="000000"/>
          <w:sz w:val="28"/>
        </w:rPr>
        <w:t>
      - Черкасск ауылында - 1037 бас ірі қара мал, о.і. аналық мал 538 бас, ұсақ мал- 3205 бас, жылқы - 415 бас, жайлым алаңы - 11214,8 гектар құрайды.</w:t>
      </w:r>
    </w:p>
    <w:bookmarkEnd w:id="845"/>
    <w:bookmarkStart w:name="z1182" w:id="846"/>
    <w:p>
      <w:pPr>
        <w:spacing w:after="0"/>
        <w:ind w:left="0"/>
        <w:jc w:val="both"/>
      </w:pPr>
      <w:r>
        <w:rPr>
          <w:rFonts w:ascii="Times New Roman"/>
          <w:b w:val="false"/>
          <w:i w:val="false"/>
          <w:color w:val="000000"/>
          <w:sz w:val="28"/>
        </w:rPr>
        <w:t>
      Округте ІҚМ – на 8 табын бар, МҰМ -ның 3 отары бар.</w:t>
      </w:r>
    </w:p>
    <w:bookmarkEnd w:id="846"/>
    <w:bookmarkStart w:name="z1183" w:id="847"/>
    <w:p>
      <w:pPr>
        <w:spacing w:after="0"/>
        <w:ind w:left="0"/>
        <w:jc w:val="both"/>
      </w:pPr>
      <w:r>
        <w:rPr>
          <w:rFonts w:ascii="Times New Roman"/>
          <w:b w:val="false"/>
          <w:i w:val="false"/>
          <w:color w:val="000000"/>
          <w:sz w:val="28"/>
        </w:rPr>
        <w:t>
      Жоғарыда баяндалғанның негізінде елді мекендердің жерлерінде ІҚМ аналық басқа ұстауға (Аққайын а., Қарғалы а., Ақтума а., Теректі а., Ешкіөлмес а., Черкасск а.) барлығы қажетті жайлым – 12 566 гектар құрайды. Бұл ретте (Черкасск а. және Теректі а.) артық жайлым көлемі бар екенің + 5453,2 гектар анықталды.</w:t>
      </w:r>
    </w:p>
    <w:bookmarkEnd w:id="847"/>
    <w:bookmarkStart w:name="z1184" w:id="848"/>
    <w:p>
      <w:pPr>
        <w:spacing w:after="0"/>
        <w:ind w:left="0"/>
        <w:jc w:val="both"/>
      </w:pPr>
      <w:r>
        <w:rPr>
          <w:rFonts w:ascii="Times New Roman"/>
          <w:b w:val="false"/>
          <w:i w:val="false"/>
          <w:color w:val="000000"/>
          <w:sz w:val="28"/>
        </w:rPr>
        <w:t>
      Ауылдық округте малды айдап өту орындары заңды түрде қарастырылмаған. Жұмыстар жүргізілуде.</w:t>
      </w:r>
    </w:p>
    <w:bookmarkEnd w:id="848"/>
    <w:bookmarkStart w:name="z1185" w:id="849"/>
    <w:p>
      <w:pPr>
        <w:spacing w:after="0"/>
        <w:ind w:left="0"/>
        <w:jc w:val="both"/>
      </w:pPr>
      <w:r>
        <w:rPr>
          <w:rFonts w:ascii="Times New Roman"/>
          <w:b w:val="false"/>
          <w:i w:val="false"/>
          <w:color w:val="000000"/>
          <w:sz w:val="28"/>
        </w:rPr>
        <w:t xml:space="preserve">
      </w:t>
      </w:r>
    </w:p>
    <w:bookmarkEnd w:id="849"/>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86" w:id="850"/>
    <w:p>
      <w:pPr>
        <w:spacing w:after="0"/>
        <w:ind w:left="0"/>
        <w:jc w:val="left"/>
      </w:pPr>
      <w:r>
        <w:rPr>
          <w:rFonts w:ascii="Times New Roman"/>
          <w:b/>
          <w:i w:val="false"/>
          <w:color w:val="000000"/>
        </w:rPr>
        <w:t xml:space="preserve"> Жер учаскелерінің меншік иелері </w:t>
      </w:r>
    </w:p>
    <w:bookmarkEnd w:id="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меншік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Бейспаева Кайния шқ " Бейспаева Кайния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Ботинев Петр шқ " Ботинев П 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Бекмухамбет шқ " Вахитов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Вишняков Марат шқ " Вишняков Марат"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Джанкасиев Мукажан шқ " Джанкасиев Мукажан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Биржан шқ "Зуев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Кунелеков Камза шқ " Кунелеков Камза"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Лебедева Татьяна шқ " Лебедева 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Асылхан шқ " Муканов Асылхан"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Султан шқ " Нусупов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Сейсембекова Светлана шқ " Сейсембеков 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Ясюлевич Александр шқ" Александровка"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2265,5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7" w:id="851"/>
    <w:p>
      <w:pPr>
        <w:spacing w:after="0"/>
        <w:ind w:left="0"/>
        <w:jc w:val="both"/>
      </w:pPr>
      <w:r>
        <w:rPr>
          <w:rFonts w:ascii="Times New Roman"/>
          <w:b w:val="false"/>
          <w:i w:val="false"/>
          <w:color w:val="000000"/>
          <w:sz w:val="28"/>
        </w:rPr>
        <w:t>
      Аббревиатуралардың таратылып жазылуы: МІҚ – мүйізді іріқара мал; МҰМ – мүйізді ұсақ мал, ш/қ- шаруа қожалық</w:t>
      </w:r>
    </w:p>
    <w:bookmarkEnd w:id="851"/>
    <w:bookmarkStart w:name="z1188" w:id="852"/>
    <w:p>
      <w:pPr>
        <w:spacing w:after="0"/>
        <w:ind w:left="0"/>
        <w:jc w:val="left"/>
      </w:pPr>
      <w:r>
        <w:rPr>
          <w:rFonts w:ascii="Times New Roman"/>
          <w:b/>
          <w:i w:val="false"/>
          <w:color w:val="000000"/>
        </w:rPr>
        <w:t xml:space="preserve"> Черкасск ауылдық округінің аумағында жайлымдардың орналасу схемесына (картасына) қоса берілген жер учаскелерінің меншік иелерімен жер пайдаланушылардың тізімі</w:t>
      </w:r>
    </w:p>
    <w:bookmarkEnd w:id="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 округінде малдың болуы /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 округінде малдың болуы /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 округінде малдың болуы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жайылымының қажеттілігі / 11,5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 жайылымының қажеттілігі / 2,3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жайылымының қажеттілігі / 13,8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 Основной"</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 Сайдулла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Абакумова Татьяна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Ертай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Абижанова Нурила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 Серикхан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Нурахмет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Акжолов Жанарбек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Аликулов Беркут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Арипхан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Кадырхан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Аубакенов Эргебай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Алдаберген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Гульнар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Байтенизова Сая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Баранов Виктор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Батырбаев Абдыхамит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Бейсбаева Кайния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Василий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Битаев Есембек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Битаев Кенжехан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Битимбиев Толеухан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Бокушбаев Данабек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 7 ІҚМ, 8 МҰМ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Ботинев Петр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Шарипхан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Бекмуханбет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Турлы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Вишняков Марат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Лепсинск - 3 ІҚМ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Гамаудинов Зуфра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Ержан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Даулетбаева Гульсара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Джаксегельдинов Болат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Джанкасиев Мухажан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Душкин Сергей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Елешенко Борис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Емельяненко Екатерина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 Владимир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 Евгений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Әшкай Мукыйат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Аскар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Карабогет - 14 ІҚМ, 41 МҰМ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Зиновьев Виктор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Биржан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Кольбай 150 ІҚМ, 190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 Галымжан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Какемолдаев Рахат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 Манат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Канищев Виктор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Карабаева Куландан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Ерлан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Аскар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Кауспаев Мурат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Кахарманов Толеу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Кистоубаев Амангельды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Кокуненко Михаил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Анатолий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Константинович Наталья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Кумыспаев Рыза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Кунелеков Камза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Сергей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Лебедева Татьяна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Малеваная Ирина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Мамедова Надежда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Михайлова Галина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Асылхан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Советхан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Толеухан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Имберген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Мусинова Айгуль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Мухамадиева Зейнеп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Берик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Нетребский Иван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Талгат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Дакен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Батима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Султан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Овчинников Александр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Оспанбаев Озан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Полухин Евгений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Койлык - 42 МҰМ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Любовь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Прокопенко Владимир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Киргибек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Рыскельдина Эльмира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Рыспаев Бейсетай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Сагимова Баян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 5 ІҚМ, 40 МҰМ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Сагимова Ташгуль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 Адилхан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Сейсембекова Светлана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 Темирхан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Слоновский Александр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Соболева Ирина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Солнцев Павел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Тынышбай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Тойшибеков Жасулан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Аслан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Толепбергенова Кулятай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 1 ІҚМ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Туралыкова Гульсара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Устинов Сергей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Чарамиев Кумарбек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Сарканд - 8 ІҚМ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Ченгужанов Жумабай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Чепурная Людмила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Владимир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Павел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Аблай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Камбарбек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Шевелева Лариса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Шленских Александр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Ыгибаев Толеухан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Ясюлевич Александр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"Тес Групп"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"Baskan Riv"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"Азия Голд"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"Каражиде и Скотоимпорт"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Серикпаев Манат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Бариева Айгерим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Рахметкалиев Болат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Сарканд 17 МҰМ</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"Бакрай и Тусунук"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Маман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Макетов Мейрам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Койлык - 350 ІҚМ, 64 МҰМ, 15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Алмалы 37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Арнай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Саркан 115 ІҚМ, 6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"Сарыбулақ (Талтал)"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Кадырхан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Ержан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Алмалы 60 ІҚМ, 30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Марат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Лепсі - 396 ІҚМ, 37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Меирхат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Лепсі - 223 ІҚМ, 545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Мухамедияров Ерик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Лепсі- - 45 ІҚМ, 6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Керменбаев Серикжан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 Лепсі - 30 ІҚМ, 630 МҰМ, 30 Жылқы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"Қаракұм"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ЖСШ "ANI agricul"</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30677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9" w:id="853"/>
    <w:p>
      <w:pPr>
        <w:spacing w:after="0"/>
        <w:ind w:left="0"/>
        <w:jc w:val="both"/>
      </w:pPr>
      <w:r>
        <w:rPr>
          <w:rFonts w:ascii="Times New Roman"/>
          <w:b w:val="false"/>
          <w:i w:val="false"/>
          <w:color w:val="000000"/>
          <w:sz w:val="28"/>
        </w:rPr>
        <w:t>
      Ескертпе: жайылымдық жерлердің жалпы ауданы 55008 га. барлығы 118 шаруа қожалығы. Оның ішінде 16 шаруа қожалығы ауданның басқа округтерінде есепке алынады. Ірі қара малдың жалпы саны 2296 бас, ұсақ мал 3974 бас, жылқы 1176 бас, олар 51773 гектар жайылымды пайдалануы тиіс. Сонымен қатар жайылым нормалары бойынша есептеу кезінде жайылымдық жерлердің артық мөлшері 30677 гектар және жетіспеушілік – 27442 гектар құрайды. Мал жаюға жер жеткіліксіз шаруашылықтарға көбірек жайылымдық жерлер қажет</w:t>
      </w:r>
    </w:p>
    <w:bookmarkEnd w:id="853"/>
    <w:bookmarkStart w:name="z1190" w:id="854"/>
    <w:p>
      <w:pPr>
        <w:spacing w:after="0"/>
        <w:ind w:left="0"/>
        <w:jc w:val="left"/>
      </w:pPr>
      <w:r>
        <w:rPr>
          <w:rFonts w:ascii="Times New Roman"/>
          <w:b/>
          <w:i w:val="false"/>
          <w:color w:val="000000"/>
        </w:rPr>
        <w:t xml:space="preserve"> Черкасск уылдық округ бойынша елді мекендер бөлінісінде мүйізді ірі қара аналық (сауын) мал басын орналастыру үшін жайылымдарды бөлу</w:t>
      </w:r>
    </w:p>
    <w:bookmarkEnd w:id="8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Карғалы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r>
    </w:tbl>
    <w:bookmarkStart w:name="z1191" w:id="855"/>
    <w:p>
      <w:pPr>
        <w:spacing w:after="0"/>
        <w:ind w:left="0"/>
        <w:jc w:val="both"/>
      </w:pPr>
      <w:r>
        <w:rPr>
          <w:rFonts w:ascii="Times New Roman"/>
          <w:b w:val="false"/>
          <w:i w:val="false"/>
          <w:color w:val="000000"/>
          <w:sz w:val="28"/>
        </w:rPr>
        <w:t xml:space="preserve">
      </w:t>
      </w:r>
    </w:p>
    <w:bookmarkEnd w:id="855"/>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2" w:id="856"/>
    <w:p>
      <w:pPr>
        <w:spacing w:after="0"/>
        <w:ind w:left="0"/>
        <w:jc w:val="both"/>
      </w:pPr>
      <w:r>
        <w:rPr>
          <w:rFonts w:ascii="Times New Roman"/>
          <w:b w:val="false"/>
          <w:i w:val="false"/>
          <w:color w:val="000000"/>
          <w:sz w:val="28"/>
        </w:rPr>
        <w:t xml:space="preserve">
      </w:t>
      </w:r>
    </w:p>
    <w:bookmarkEnd w:id="856"/>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3" w:id="857"/>
    <w:p>
      <w:pPr>
        <w:spacing w:after="0"/>
        <w:ind w:left="0"/>
        <w:jc w:val="both"/>
      </w:pPr>
      <w:r>
        <w:rPr>
          <w:rFonts w:ascii="Times New Roman"/>
          <w:b w:val="false"/>
          <w:i w:val="false"/>
          <w:color w:val="000000"/>
          <w:sz w:val="28"/>
        </w:rPr>
        <w:t xml:space="preserve">
      </w:t>
      </w:r>
    </w:p>
    <w:bookmarkEnd w:id="857"/>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4" w:id="858"/>
    <w:p>
      <w:pPr>
        <w:spacing w:after="0"/>
        <w:ind w:left="0"/>
        <w:jc w:val="both"/>
      </w:pPr>
      <w:r>
        <w:rPr>
          <w:rFonts w:ascii="Times New Roman"/>
          <w:b w:val="false"/>
          <w:i w:val="false"/>
          <w:color w:val="000000"/>
          <w:sz w:val="28"/>
        </w:rPr>
        <w:t xml:space="preserve">
      </w:t>
      </w:r>
    </w:p>
    <w:bookmarkEnd w:id="858"/>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5" w:id="859"/>
    <w:p>
      <w:pPr>
        <w:spacing w:after="0"/>
        <w:ind w:left="0"/>
        <w:jc w:val="both"/>
      </w:pPr>
      <w:r>
        <w:rPr>
          <w:rFonts w:ascii="Times New Roman"/>
          <w:b w:val="false"/>
          <w:i w:val="false"/>
          <w:color w:val="000000"/>
          <w:sz w:val="28"/>
        </w:rPr>
        <w:t xml:space="preserve">
      </w:t>
      </w:r>
    </w:p>
    <w:bookmarkEnd w:id="859"/>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6" w:id="860"/>
    <w:p>
      <w:pPr>
        <w:spacing w:after="0"/>
        <w:ind w:left="0"/>
        <w:jc w:val="left"/>
      </w:pPr>
      <w:r>
        <w:rPr>
          <w:rFonts w:ascii="Times New Roman"/>
          <w:b/>
          <w:i w:val="false"/>
          <w:color w:val="000000"/>
        </w:rPr>
        <w:t xml:space="preserve"> Черкасск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861"/>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861"/>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862"/>
          <w:p>
            <w:pPr>
              <w:spacing w:after="20"/>
              <w:ind w:left="20"/>
              <w:jc w:val="both"/>
            </w:pPr>
            <w:r>
              <w:rPr>
                <w:rFonts w:ascii="Times New Roman"/>
                <w:b w:val="false"/>
                <w:i w:val="false"/>
                <w:color w:val="000000"/>
                <w:sz w:val="20"/>
              </w:rPr>
              <w:t>
Наурыз</w:t>
            </w:r>
          </w:p>
          <w:bookmarkEnd w:id="862"/>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863"/>
          <w:p>
            <w:pPr>
              <w:spacing w:after="20"/>
              <w:ind w:left="20"/>
              <w:jc w:val="both"/>
            </w:pPr>
            <w:r>
              <w:rPr>
                <w:rFonts w:ascii="Times New Roman"/>
                <w:b w:val="false"/>
                <w:i w:val="false"/>
                <w:color w:val="000000"/>
                <w:sz w:val="20"/>
              </w:rPr>
              <w:t>
Мамыр</w:t>
            </w:r>
          </w:p>
          <w:bookmarkEnd w:id="86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864"/>
          <w:p>
            <w:pPr>
              <w:spacing w:after="20"/>
              <w:ind w:left="20"/>
              <w:jc w:val="both"/>
            </w:pPr>
            <w:r>
              <w:rPr>
                <w:rFonts w:ascii="Times New Roman"/>
                <w:b w:val="false"/>
                <w:i w:val="false"/>
                <w:color w:val="000000"/>
                <w:sz w:val="20"/>
              </w:rPr>
              <w:t>
Қазан</w:t>
            </w:r>
          </w:p>
          <w:bookmarkEnd w:id="86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865"/>
          <w:p>
            <w:pPr>
              <w:spacing w:after="20"/>
              <w:ind w:left="20"/>
              <w:jc w:val="both"/>
            </w:pPr>
            <w:r>
              <w:rPr>
                <w:rFonts w:ascii="Times New Roman"/>
                <w:b w:val="false"/>
                <w:i w:val="false"/>
                <w:color w:val="000000"/>
                <w:sz w:val="20"/>
              </w:rPr>
              <w:t>
Қараша</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866"/>
          <w:p>
            <w:pPr>
              <w:spacing w:after="20"/>
              <w:ind w:left="20"/>
              <w:jc w:val="both"/>
            </w:pPr>
            <w:r>
              <w:rPr>
                <w:rFonts w:ascii="Times New Roman"/>
                <w:b w:val="false"/>
                <w:i w:val="false"/>
                <w:color w:val="000000"/>
                <w:sz w:val="20"/>
              </w:rPr>
              <w:t>
Наурыз</w:t>
            </w:r>
          </w:p>
          <w:bookmarkEnd w:id="86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867"/>
          <w:p>
            <w:pPr>
              <w:spacing w:after="20"/>
              <w:ind w:left="20"/>
              <w:jc w:val="both"/>
            </w:pPr>
            <w:r>
              <w:rPr>
                <w:rFonts w:ascii="Times New Roman"/>
                <w:b w:val="false"/>
                <w:i w:val="false"/>
                <w:color w:val="000000"/>
                <w:sz w:val="20"/>
              </w:rPr>
              <w:t>
Мамыр</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868"/>
          <w:p>
            <w:pPr>
              <w:spacing w:after="20"/>
              <w:ind w:left="20"/>
              <w:jc w:val="both"/>
            </w:pPr>
            <w:r>
              <w:rPr>
                <w:rFonts w:ascii="Times New Roman"/>
                <w:b w:val="false"/>
                <w:i w:val="false"/>
                <w:color w:val="000000"/>
                <w:sz w:val="20"/>
              </w:rPr>
              <w:t>
Қазан</w:t>
            </w:r>
          </w:p>
          <w:bookmarkEnd w:id="86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869"/>
          <w:p>
            <w:pPr>
              <w:spacing w:after="20"/>
              <w:ind w:left="20"/>
              <w:jc w:val="both"/>
            </w:pPr>
            <w:r>
              <w:rPr>
                <w:rFonts w:ascii="Times New Roman"/>
                <w:b w:val="false"/>
                <w:i w:val="false"/>
                <w:color w:val="000000"/>
                <w:sz w:val="20"/>
              </w:rPr>
              <w:t>
Қараша</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1238" w:id="870"/>
    <w:p>
      <w:pPr>
        <w:spacing w:after="0"/>
        <w:ind w:left="0"/>
        <w:jc w:val="both"/>
      </w:pPr>
      <w:r>
        <w:rPr>
          <w:rFonts w:ascii="Times New Roman"/>
          <w:b w:val="false"/>
          <w:i w:val="false"/>
          <w:color w:val="000000"/>
          <w:sz w:val="28"/>
        </w:rPr>
        <w:t xml:space="preserve">
      </w:t>
      </w:r>
    </w:p>
    <w:bookmarkEnd w:id="870"/>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12 қосымша</w:t>
            </w:r>
          </w:p>
        </w:tc>
      </w:tr>
    </w:tbl>
    <w:bookmarkStart w:name="z1240" w:id="871"/>
    <w:p>
      <w:pPr>
        <w:spacing w:after="0"/>
        <w:ind w:left="0"/>
        <w:jc w:val="left"/>
      </w:pPr>
      <w:r>
        <w:rPr>
          <w:rFonts w:ascii="Times New Roman"/>
          <w:b/>
          <w:i w:val="false"/>
          <w:color w:val="000000"/>
        </w:rPr>
        <w:t xml:space="preserve"> Шатырбай ауылдық округіндегі жайылымдарды басқару және оларды пайдалану жөніндегі 2023-2024 жылдарға арналған жоспар</w:t>
      </w:r>
    </w:p>
    <w:bookmarkEnd w:id="871"/>
    <w:bookmarkStart w:name="z1241" w:id="872"/>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Черкасск ауылдық округі аумағында жайылымдардың орналасу схемасы;</w:t>
      </w:r>
    </w:p>
    <w:bookmarkEnd w:id="872"/>
    <w:bookmarkStart w:name="z1242" w:id="873"/>
    <w:p>
      <w:pPr>
        <w:spacing w:after="0"/>
        <w:ind w:left="0"/>
        <w:jc w:val="both"/>
      </w:pPr>
      <w:r>
        <w:rPr>
          <w:rFonts w:ascii="Times New Roman"/>
          <w:b w:val="false"/>
          <w:i w:val="false"/>
          <w:color w:val="000000"/>
          <w:sz w:val="28"/>
        </w:rPr>
        <w:t>
      2)жайылымдық айналымдардың қолайлы схемалары;</w:t>
      </w:r>
    </w:p>
    <w:bookmarkEnd w:id="873"/>
    <w:bookmarkStart w:name="z1243" w:id="874"/>
    <w:p>
      <w:pPr>
        <w:spacing w:after="0"/>
        <w:ind w:left="0"/>
        <w:jc w:val="both"/>
      </w:pPr>
      <w:r>
        <w:rPr>
          <w:rFonts w:ascii="Times New Roman"/>
          <w:b w:val="false"/>
          <w:i w:val="false"/>
          <w:color w:val="000000"/>
          <w:sz w:val="28"/>
        </w:rPr>
        <w:t xml:space="preserve">
      3)жайылымдар, маусымдық жайылымның сыртқы және ішкі шекаралары мен алаңы, оның ішінде маусымдық, жайылымдық инфрақұрылым объектілері көрсетілген карта; </w:t>
      </w:r>
    </w:p>
    <w:bookmarkEnd w:id="874"/>
    <w:bookmarkStart w:name="z1244" w:id="875"/>
    <w:p>
      <w:pPr>
        <w:spacing w:after="0"/>
        <w:ind w:left="0"/>
        <w:jc w:val="both"/>
      </w:pPr>
      <w:r>
        <w:rPr>
          <w:rFonts w:ascii="Times New Roman"/>
          <w:b w:val="false"/>
          <w:i w:val="false"/>
          <w:color w:val="000000"/>
          <w:sz w:val="28"/>
        </w:rPr>
        <w:t xml:space="preserve">
      4)жайылым пайдаланушылардың су тұтыну нормативіне сәйкес жасалған су көздеріне (көлдерге,өзендерге, тоғандарға, қопандарға, суару немесе суландыру каналына немесе құбырлы немесе шахта құдықтарына) қол жеткізу схемасы; </w:t>
      </w:r>
    </w:p>
    <w:bookmarkEnd w:id="875"/>
    <w:bookmarkStart w:name="z1245" w:id="876"/>
    <w:p>
      <w:pPr>
        <w:spacing w:after="0"/>
        <w:ind w:left="0"/>
        <w:jc w:val="both"/>
      </w:pPr>
      <w:r>
        <w:rPr>
          <w:rFonts w:ascii="Times New Roman"/>
          <w:b w:val="false"/>
          <w:i w:val="false"/>
          <w:color w:val="000000"/>
          <w:sz w:val="28"/>
        </w:rPr>
        <w:t xml:space="preserve">
      5)Жайылымы жоқ жеке және заңды тұлғалалардың ауыл шаруашылық жануарларының мал басы орналастыру үшін жайылымдарды қайта бөлу және оны берілетін жайылымдарға ауыстыру схемасы; </w:t>
      </w:r>
    </w:p>
    <w:bookmarkEnd w:id="876"/>
    <w:bookmarkStart w:name="z1246" w:id="877"/>
    <w:p>
      <w:pPr>
        <w:spacing w:after="0"/>
        <w:ind w:left="0"/>
        <w:jc w:val="both"/>
      </w:pPr>
      <w:r>
        <w:rPr>
          <w:rFonts w:ascii="Times New Roman"/>
          <w:b w:val="false"/>
          <w:i w:val="false"/>
          <w:color w:val="000000"/>
          <w:sz w:val="28"/>
        </w:rPr>
        <w:t>
      6)Черкасск ауылдық округінде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схемасы;</w:t>
      </w:r>
    </w:p>
    <w:bookmarkEnd w:id="877"/>
    <w:bookmarkStart w:name="z1247" w:id="878"/>
    <w:p>
      <w:pPr>
        <w:spacing w:after="0"/>
        <w:ind w:left="0"/>
        <w:jc w:val="both"/>
      </w:pPr>
      <w:r>
        <w:rPr>
          <w:rFonts w:ascii="Times New Roman"/>
          <w:b w:val="false"/>
          <w:i w:val="false"/>
          <w:color w:val="000000"/>
          <w:sz w:val="28"/>
        </w:rPr>
        <w:t>
      7)ауыл шаруашылығы жануарларын жаюдың және айдаудың маусымдық бағыттарын белгілейтін жайылымдарды пайдалану жөніндегі күнтізбелік кесте графигі;</w:t>
      </w:r>
    </w:p>
    <w:bookmarkEnd w:id="878"/>
    <w:bookmarkStart w:name="z1248" w:id="879"/>
    <w:p>
      <w:pPr>
        <w:spacing w:after="0"/>
        <w:ind w:left="0"/>
        <w:jc w:val="both"/>
      </w:pPr>
      <w:r>
        <w:rPr>
          <w:rFonts w:ascii="Times New Roman"/>
          <w:b w:val="false"/>
          <w:i w:val="false"/>
          <w:color w:val="000000"/>
          <w:sz w:val="28"/>
        </w:rPr>
        <w:t>
      7-1 қосымша Жергілікті жағдайлар мен ерекшеліктеріне қарай жеке қосалқы шаруашылықтарды ауыл шаруашылық малдарын жоюға халықтың қажеттілігін қамтамасыз ету үшін қажетті жайылымдардың сыртқы және ішкі шекаралары мен аумақтары көрсетілген Сарқан ауданы, Шатырбай ауылының картасы;</w:t>
      </w:r>
    </w:p>
    <w:bookmarkEnd w:id="879"/>
    <w:bookmarkStart w:name="z1249" w:id="880"/>
    <w:p>
      <w:pPr>
        <w:spacing w:after="0"/>
        <w:ind w:left="0"/>
        <w:jc w:val="both"/>
      </w:pPr>
      <w:r>
        <w:rPr>
          <w:rFonts w:ascii="Times New Roman"/>
          <w:b w:val="false"/>
          <w:i w:val="false"/>
          <w:color w:val="000000"/>
          <w:sz w:val="28"/>
        </w:rPr>
        <w:t xml:space="preserve">
      Шатырбай ауылдық округінің жері екі учаскеден тұрады: негізгі және Лепсы. </w:t>
      </w:r>
    </w:p>
    <w:bookmarkEnd w:id="880"/>
    <w:bookmarkStart w:name="z1250" w:id="881"/>
    <w:p>
      <w:pPr>
        <w:spacing w:after="0"/>
        <w:ind w:left="0"/>
        <w:jc w:val="both"/>
      </w:pPr>
      <w:r>
        <w:rPr>
          <w:rFonts w:ascii="Times New Roman"/>
          <w:b w:val="false"/>
          <w:i w:val="false"/>
          <w:color w:val="000000"/>
          <w:sz w:val="28"/>
        </w:rPr>
        <w:t>
      Шатырбай ауылдық округінің әкімшілік орталығы Шатырбай ауылы.</w:t>
      </w:r>
    </w:p>
    <w:bookmarkEnd w:id="881"/>
    <w:bookmarkStart w:name="z1251" w:id="882"/>
    <w:p>
      <w:pPr>
        <w:spacing w:after="0"/>
        <w:ind w:left="0"/>
        <w:jc w:val="both"/>
      </w:pPr>
      <w:r>
        <w:rPr>
          <w:rFonts w:ascii="Times New Roman"/>
          <w:b w:val="false"/>
          <w:i w:val="false"/>
          <w:color w:val="000000"/>
          <w:sz w:val="28"/>
        </w:rPr>
        <w:t xml:space="preserve">
      Шатырбай ауылдық округінің негізгі учаскесінің солтүстігі мен шығысында Алмалы және Қойлық жерлерімен, оңтүстік - шығысында Черкасск ауылдық округінің жерлерімен, оңтүстігінде Қойлық және Екіаша ауылдық округінің жерлерімен шектеседі. </w:t>
      </w:r>
    </w:p>
    <w:bookmarkEnd w:id="882"/>
    <w:bookmarkStart w:name="z1252" w:id="883"/>
    <w:p>
      <w:pPr>
        <w:spacing w:after="0"/>
        <w:ind w:left="0"/>
        <w:jc w:val="both"/>
      </w:pPr>
      <w:r>
        <w:rPr>
          <w:rFonts w:ascii="Times New Roman"/>
          <w:b w:val="false"/>
          <w:i w:val="false"/>
          <w:color w:val="000000"/>
          <w:sz w:val="28"/>
        </w:rPr>
        <w:t>
      Лепсы учаскесінің солтүстігінде және оңтүстігінде мемлекеттік жер қоры жерлерімен, ал батысында - темір жолға бөлінген белдеумен шектеседі.</w:t>
      </w:r>
    </w:p>
    <w:bookmarkEnd w:id="883"/>
    <w:bookmarkStart w:name="z1253" w:id="884"/>
    <w:p>
      <w:pPr>
        <w:spacing w:after="0"/>
        <w:ind w:left="0"/>
        <w:jc w:val="both"/>
      </w:pPr>
      <w:r>
        <w:rPr>
          <w:rFonts w:ascii="Times New Roman"/>
          <w:b w:val="false"/>
          <w:i w:val="false"/>
          <w:color w:val="000000"/>
          <w:sz w:val="28"/>
        </w:rPr>
        <w:t xml:space="preserve">
      Шатырбай ауылдық округінің аумағы тау бөктерінде орналасқан. </w:t>
      </w:r>
    </w:p>
    <w:bookmarkEnd w:id="884"/>
    <w:bookmarkStart w:name="z1254" w:id="885"/>
    <w:p>
      <w:pPr>
        <w:spacing w:after="0"/>
        <w:ind w:left="0"/>
        <w:jc w:val="both"/>
      </w:pPr>
      <w:r>
        <w:rPr>
          <w:rFonts w:ascii="Times New Roman"/>
          <w:b w:val="false"/>
          <w:i w:val="false"/>
          <w:color w:val="000000"/>
          <w:sz w:val="28"/>
        </w:rPr>
        <w:t xml:space="preserve">
      Негізгі учаскеде Теректі өзені, 19 кішігірім бұлақтар бар. Теректі өзені Жоңғар Алатауының тауларында бастау алады және Лепсі өзенінің ағыны болып табылады. Тауларда жарылған жер асты сулары басым. Ең көп ағын көктемгі-жазғы кезеңге келеді. Тау өзендеріндегі су тұщы, халықты сумен қамтамасыз ету және мал суару негізгі көзі болып табылады. Мұнда оңтүстіктен солтүстікке қарай еңіске бағытталған құрғақ арналардың көп бөлігі жазықтар. </w:t>
      </w:r>
    </w:p>
    <w:bookmarkEnd w:id="885"/>
    <w:bookmarkStart w:name="z1255" w:id="886"/>
    <w:p>
      <w:pPr>
        <w:spacing w:after="0"/>
        <w:ind w:left="0"/>
        <w:jc w:val="both"/>
      </w:pPr>
      <w:r>
        <w:rPr>
          <w:rFonts w:ascii="Times New Roman"/>
          <w:b w:val="false"/>
          <w:i w:val="false"/>
          <w:color w:val="000000"/>
          <w:sz w:val="28"/>
        </w:rPr>
        <w:t>
      Лепсы учаскесінің аумағы құдықтар есебінен суланған, барлығы 17 құдық бар, су адам мен жануарлар үшін өте жарамды. Солтүстік учаскенің шекарасы Лепсі өзені, ал шығыс шекарасы – Сарыбұлақ өзені. Сарыбұлақ өзені осы өзеннен бастау алады, сондықтан су оның арнасында үнемі ағады. Су тұщы, ішуге жарамды. Жалпы негізгі учаскенің аумағы жақсы суланған, ал Лепсы учаскесі қанағаттанарлық деңгейде. Қазіргі уақытта осы аумақтың жерлері жайылымдық және шабындық жерлер. Су тапшылығы жоқ.</w:t>
      </w:r>
    </w:p>
    <w:bookmarkEnd w:id="886"/>
    <w:bookmarkStart w:name="z1256" w:id="887"/>
    <w:p>
      <w:pPr>
        <w:spacing w:after="0"/>
        <w:ind w:left="0"/>
        <w:jc w:val="both"/>
      </w:pPr>
      <w:r>
        <w:rPr>
          <w:rFonts w:ascii="Times New Roman"/>
          <w:b w:val="false"/>
          <w:i w:val="false"/>
          <w:color w:val="000000"/>
          <w:sz w:val="28"/>
        </w:rPr>
        <w:t xml:space="preserve">
      Шатырбай ауылдық округінің аумағының жалпы ауданы 32 474 гектар құрады, оның ішінде негізгі учаскенің ауданы 14 724 гектар, Лепсі учаскесінің ауданы 17 750 гектар. Кадастрлық кварталдар 03-263-034, 03-263-089. </w:t>
      </w:r>
    </w:p>
    <w:bookmarkEnd w:id="887"/>
    <w:bookmarkStart w:name="z1257" w:id="888"/>
    <w:p>
      <w:pPr>
        <w:spacing w:after="0"/>
        <w:ind w:left="0"/>
        <w:jc w:val="both"/>
      </w:pPr>
      <w:r>
        <w:rPr>
          <w:rFonts w:ascii="Times New Roman"/>
          <w:b w:val="false"/>
          <w:i w:val="false"/>
          <w:color w:val="000000"/>
          <w:sz w:val="28"/>
        </w:rPr>
        <w:t xml:space="preserve">
      Зерттеу шегінде Шатырбай ауылдық округінің аумағы 32 474 гектар. </w:t>
      </w:r>
    </w:p>
    <w:bookmarkEnd w:id="888"/>
    <w:bookmarkStart w:name="z1258" w:id="889"/>
    <w:p>
      <w:pPr>
        <w:spacing w:after="0"/>
        <w:ind w:left="0"/>
        <w:jc w:val="both"/>
      </w:pPr>
      <w:r>
        <w:rPr>
          <w:rFonts w:ascii="Times New Roman"/>
          <w:b w:val="false"/>
          <w:i w:val="false"/>
          <w:color w:val="000000"/>
          <w:sz w:val="28"/>
        </w:rPr>
        <w:t xml:space="preserve">
      оның ішінде: ауыл шаруашылығы алқаптары – 32 090 га, </w:t>
      </w:r>
    </w:p>
    <w:bookmarkEnd w:id="889"/>
    <w:bookmarkStart w:name="z1259" w:id="890"/>
    <w:p>
      <w:pPr>
        <w:spacing w:after="0"/>
        <w:ind w:left="0"/>
        <w:jc w:val="both"/>
      </w:pPr>
      <w:r>
        <w:rPr>
          <w:rFonts w:ascii="Times New Roman"/>
          <w:b w:val="false"/>
          <w:i w:val="false"/>
          <w:color w:val="000000"/>
          <w:sz w:val="28"/>
        </w:rPr>
        <w:t xml:space="preserve">
      -жайылымдар – 25 987 гектар, </w:t>
      </w:r>
    </w:p>
    <w:bookmarkEnd w:id="890"/>
    <w:bookmarkStart w:name="z1260" w:id="891"/>
    <w:p>
      <w:pPr>
        <w:spacing w:after="0"/>
        <w:ind w:left="0"/>
        <w:jc w:val="both"/>
      </w:pPr>
      <w:r>
        <w:rPr>
          <w:rFonts w:ascii="Times New Roman"/>
          <w:b w:val="false"/>
          <w:i w:val="false"/>
          <w:color w:val="000000"/>
          <w:sz w:val="28"/>
        </w:rPr>
        <w:t xml:space="preserve">
      -шабындықтар - 643 гектар, </w:t>
      </w:r>
    </w:p>
    <w:bookmarkEnd w:id="891"/>
    <w:bookmarkStart w:name="z1261" w:id="892"/>
    <w:p>
      <w:pPr>
        <w:spacing w:after="0"/>
        <w:ind w:left="0"/>
        <w:jc w:val="both"/>
      </w:pPr>
      <w:r>
        <w:rPr>
          <w:rFonts w:ascii="Times New Roman"/>
          <w:b w:val="false"/>
          <w:i w:val="false"/>
          <w:color w:val="000000"/>
          <w:sz w:val="28"/>
        </w:rPr>
        <w:t>
      -егістік жерлер – 5 460 гектар.</w:t>
      </w:r>
    </w:p>
    <w:bookmarkEnd w:id="892"/>
    <w:bookmarkStart w:name="z1262" w:id="893"/>
    <w:p>
      <w:pPr>
        <w:spacing w:after="0"/>
        <w:ind w:left="0"/>
        <w:jc w:val="both"/>
      </w:pPr>
      <w:r>
        <w:rPr>
          <w:rFonts w:ascii="Times New Roman"/>
          <w:b w:val="false"/>
          <w:i w:val="false"/>
          <w:color w:val="000000"/>
          <w:sz w:val="28"/>
        </w:rPr>
        <w:t>
      -басқа алқаптары – 384 гектар.</w:t>
      </w:r>
    </w:p>
    <w:bookmarkEnd w:id="893"/>
    <w:bookmarkStart w:name="z1263" w:id="894"/>
    <w:p>
      <w:pPr>
        <w:spacing w:after="0"/>
        <w:ind w:left="0"/>
        <w:jc w:val="both"/>
      </w:pPr>
      <w:r>
        <w:rPr>
          <w:rFonts w:ascii="Times New Roman"/>
          <w:b w:val="false"/>
          <w:i w:val="false"/>
          <w:color w:val="000000"/>
          <w:sz w:val="28"/>
        </w:rPr>
        <w:t>
      Шатырбай ауылдық округі бойынша ауыл шаруашылығы малдарын қамтамасыз ету үшін барлығы 25 987 гектар жайылым жер бар. Оның ішінде шаруа қожалықтар мен ЖШС барлық жайылым жер – 17 397,2 гектар. Ауыл тұрғындарының малдарының жайылымдық жері - 1411,4 гектар құрайды. Жекеменшікке алынған жайлым жер көлемі – 24,85 гектар, Ал қалған - 7 153,55 гектар аудан қорындағы жерлер есебінде.</w:t>
      </w:r>
    </w:p>
    <w:bookmarkEnd w:id="894"/>
    <w:bookmarkStart w:name="z1264" w:id="895"/>
    <w:p>
      <w:pPr>
        <w:spacing w:after="0"/>
        <w:ind w:left="0"/>
        <w:jc w:val="both"/>
      </w:pPr>
      <w:r>
        <w:rPr>
          <w:rFonts w:ascii="Times New Roman"/>
          <w:b w:val="false"/>
          <w:i w:val="false"/>
          <w:color w:val="000000"/>
          <w:sz w:val="28"/>
        </w:rPr>
        <w:t>
      Жайылымдық азықтардың қоры жайылымдық кезеніңде 190-200 күн ұзақтығымен пайдаланады.</w:t>
      </w:r>
    </w:p>
    <w:bookmarkEnd w:id="895"/>
    <w:bookmarkStart w:name="z1265" w:id="896"/>
    <w:p>
      <w:pPr>
        <w:spacing w:after="0"/>
        <w:ind w:left="0"/>
        <w:jc w:val="both"/>
      </w:pPr>
      <w:r>
        <w:rPr>
          <w:rFonts w:ascii="Times New Roman"/>
          <w:b w:val="false"/>
          <w:i w:val="false"/>
          <w:color w:val="000000"/>
          <w:sz w:val="28"/>
        </w:rPr>
        <w:t>
      Шатырбай ауылдық округінде ірі қара малынын табын саны 3 оның ішінде жылқы мен сиырлар бірге жайылады. Ұсақ мүйізді малдар бойынша 4 отар бар.</w:t>
      </w:r>
    </w:p>
    <w:bookmarkEnd w:id="896"/>
    <w:bookmarkStart w:name="z1266" w:id="897"/>
    <w:p>
      <w:pPr>
        <w:spacing w:after="0"/>
        <w:ind w:left="0"/>
        <w:jc w:val="both"/>
      </w:pPr>
      <w:r>
        <w:rPr>
          <w:rFonts w:ascii="Times New Roman"/>
          <w:b w:val="false"/>
          <w:i w:val="false"/>
          <w:color w:val="000000"/>
          <w:sz w:val="28"/>
        </w:rPr>
        <w:t>
      Шатырбай ауылдық округінің негізгі жер учаскесінде 36 шаруа қожалығына тиесілі - 3364,94 гектар және "Адал Агро" ЖШС – 19 гектар, "Алима Агро" ЖШС - 820,67 гектар, "Sairanbek Agro" ЖШС - 177,1 гектар жайылым жері бар. Осы шаруа қожалықтарда барлығы: 682 бас ірі қара малы, 1940 бас ұсақ мүйізді мал, 144 бас жылқы.</w:t>
      </w:r>
    </w:p>
    <w:bookmarkEnd w:id="897"/>
    <w:bookmarkStart w:name="z1267" w:id="898"/>
    <w:p>
      <w:pPr>
        <w:spacing w:after="0"/>
        <w:ind w:left="0"/>
        <w:jc w:val="both"/>
      </w:pPr>
      <w:r>
        <w:rPr>
          <w:rFonts w:ascii="Times New Roman"/>
          <w:b w:val="false"/>
          <w:i w:val="false"/>
          <w:color w:val="000000"/>
          <w:sz w:val="28"/>
        </w:rPr>
        <w:t>
      Лепсы жер учаскесінде 7 шаруа қожалығына тиесілі 4181,3 гектар және "Алима Агро" ЖШС - 1999,63 гектар жайылым жері бар. Осы шаруа қожалықтарда барлығы: 270 бас ірі қара малы. Шатырбай ауылдық округі бойынша мал басына шаққанда қажетті жайылым көлемі – 17397,2 гектар құрайды. Қосымша керек жайылым жер көлемі – 13957,27 гектар.</w:t>
      </w:r>
    </w:p>
    <w:bookmarkEnd w:id="898"/>
    <w:bookmarkStart w:name="z1268" w:id="899"/>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(Шатырбай ауылы) ауыл шаруашылығы жануарларының аналық (сауын) – 389 мал басын ұстау үшін 1411,4 гектар жайлым жер бөлінген. Қосымша қажетті жайлым жер көлемі – 30062,1 гектар. Жүктеме нормасы ІҚМ - 11,5 гектар/бас, ҰММ - 2,3 гектар/бас, жылқы - 13,8 гектар/бас.</w:t>
      </w:r>
    </w:p>
    <w:bookmarkEnd w:id="899"/>
    <w:bookmarkStart w:name="z1269" w:id="900"/>
    <w:p>
      <w:pPr>
        <w:spacing w:after="0"/>
        <w:ind w:left="0"/>
        <w:jc w:val="both"/>
      </w:pPr>
      <w:r>
        <w:rPr>
          <w:rFonts w:ascii="Times New Roman"/>
          <w:b w:val="false"/>
          <w:i w:val="false"/>
          <w:color w:val="000000"/>
          <w:sz w:val="28"/>
        </w:rPr>
        <w:t>
      2023 жылдың 1 қаңтарына Шатырбай ауылында (халықтың жеке ауласы және ЖШС, ШҚ) ірі қара мал саны - 1222 бас, оның ішінде аналық мал - 663 бас, ұсақ мал - 8695 бас, жылқы саны -595 бас. Лепсы учаскесінде: Ірі қара мал саны - 270 бас, оның ішінде аналық мал саны - 200 бас.</w:t>
      </w:r>
    </w:p>
    <w:bookmarkEnd w:id="900"/>
    <w:bookmarkStart w:name="z1270" w:id="901"/>
    <w:p>
      <w:pPr>
        <w:spacing w:after="0"/>
        <w:ind w:left="0"/>
        <w:jc w:val="both"/>
      </w:pPr>
      <w:r>
        <w:rPr>
          <w:rFonts w:ascii="Times New Roman"/>
          <w:b w:val="false"/>
          <w:i w:val="false"/>
          <w:color w:val="000000"/>
          <w:sz w:val="28"/>
        </w:rPr>
        <w:t>
      Шатырбай ауылдық округінде ветеринариялық –санитарлық объектілер әрекет етеді. Оның ішінде 1 мал қорымы, 1 ветеринариялық пункт, 1 ірі қара малын қолдан ұрықтандыру пункті бар.</w:t>
      </w:r>
    </w:p>
    <w:bookmarkEnd w:id="901"/>
    <w:bookmarkStart w:name="z1271" w:id="902"/>
    <w:p>
      <w:pPr>
        <w:spacing w:after="0"/>
        <w:ind w:left="0"/>
        <w:jc w:val="both"/>
      </w:pPr>
      <w:r>
        <w:rPr>
          <w:rFonts w:ascii="Times New Roman"/>
          <w:b w:val="false"/>
          <w:i w:val="false"/>
          <w:color w:val="000000"/>
          <w:sz w:val="28"/>
        </w:rPr>
        <w:t>
      Ауылдық округте малды айдап өтуге арналған сервитуттар орнату бойынша жұмыстар жүргізіліп, бекітілгеннен кейін қосымша қайта ұсынылады.</w:t>
      </w:r>
    </w:p>
    <w:bookmarkEnd w:id="902"/>
    <w:bookmarkStart w:name="z1272" w:id="90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03"/>
    <w:bookmarkStart w:name="z1273" w:id="904"/>
    <w:p>
      <w:pPr>
        <w:spacing w:after="0"/>
        <w:ind w:left="0"/>
        <w:jc w:val="both"/>
      </w:pPr>
      <w:r>
        <w:rPr>
          <w:rFonts w:ascii="Times New Roman"/>
          <w:b w:val="false"/>
          <w:i w:val="false"/>
          <w:color w:val="000000"/>
          <w:sz w:val="28"/>
        </w:rPr>
        <w:t xml:space="preserve">
      </w:t>
      </w:r>
    </w:p>
    <w:bookmarkEnd w:id="904"/>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4" w:id="905"/>
    <w:p>
      <w:pPr>
        <w:spacing w:after="0"/>
        <w:ind w:left="0"/>
        <w:jc w:val="left"/>
      </w:pPr>
      <w:r>
        <w:rPr>
          <w:rFonts w:ascii="Times New Roman"/>
          <w:b/>
          <w:i w:val="false"/>
          <w:color w:val="000000"/>
        </w:rPr>
        <w:t xml:space="preserve"> Жер учаскелерінің меншік иелері</w:t>
      </w:r>
    </w:p>
    <w:bookmarkEnd w:id="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меншіктегі жайылымалаңы,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СадбаевТаттегалий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Чарапиев Рустем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Далгабаева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Шарамиев 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Межит Тұрғанжан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906"/>
    <w:p>
      <w:pPr>
        <w:spacing w:after="0"/>
        <w:ind w:left="0"/>
        <w:jc w:val="both"/>
      </w:pPr>
      <w:r>
        <w:rPr>
          <w:rFonts w:ascii="Times New Roman"/>
          <w:b w:val="false"/>
          <w:i w:val="false"/>
          <w:color w:val="000000"/>
          <w:sz w:val="28"/>
        </w:rPr>
        <w:t>
      Аббревиатуралардың таратылып жазылуы: МІҚ – мүйіздііріқара мал; МҰМ –мүйізді ұсақ мал, ш/қ- шаруа қожалық</w:t>
      </w:r>
    </w:p>
    <w:bookmarkEnd w:id="906"/>
    <w:bookmarkStart w:name="z1276" w:id="907"/>
    <w:p>
      <w:pPr>
        <w:spacing w:after="0"/>
        <w:ind w:left="0"/>
        <w:jc w:val="left"/>
      </w:pPr>
      <w:r>
        <w:rPr>
          <w:rFonts w:ascii="Times New Roman"/>
          <w:b/>
          <w:i w:val="false"/>
          <w:color w:val="000000"/>
        </w:rPr>
        <w:t xml:space="preserve"> Шатырбай ауылдық округі бойынша елді мекендер бөлінісінде мүйізді ірі қара аналық (сауын) мал басын орналастыру үшін жайылымдарды бөлу</w:t>
      </w:r>
    </w:p>
    <w:bookmarkEnd w:id="9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Шатырбай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7" w:id="908"/>
    <w:p>
      <w:pPr>
        <w:spacing w:after="0"/>
        <w:ind w:left="0"/>
        <w:jc w:val="left"/>
      </w:pPr>
      <w:r>
        <w:rPr>
          <w:rFonts w:ascii="Times New Roman"/>
          <w:b/>
          <w:i w:val="false"/>
          <w:color w:val="000000"/>
        </w:rPr>
        <w:t xml:space="preserve"> Шатырбай ауылдық округінің аумағында жайылымдардың орналасу схемасына (картасына) қоса берілген жер учаскелерінің меншік иелері мен жер пайдаланушылардың тізімі</w:t>
      </w:r>
    </w:p>
    <w:bookmarkEnd w:id="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Шатырбай ауылы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Мейрамгали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Садбаев Жумагалий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Садбаев Таттегалий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- 100 бас, ҰММ - 250 бас, жылқы - 48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ІҚМ*11,5 га = 1150 га, 250 ҰММ * 2,3 га = 575 га, 48 Ж * 13,8 га = 662,4 га 1150+575+662,4= 2387,4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Сидоренко Степан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- 33 бас, ҰММ - 30 бас, жылқы - 7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ІҚМ*11,5 га = 379,5 га, 30 ҰММ * 2,3 га = 69 га, 7 Ж * 13,8 га = 96,6 га 379,5+69+96,6=545,1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Сембаева Рауфания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 бас, ҰММ - 320 бас, жылқы - 18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ІҚМ*11,5 га = 402,5 га, 320 ҰММ * 2,3 га = 736 га, 18 Ж * 13,8 га = 248,4 га 402,5+736+248,4=1386,9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Чарапиев Рустем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- 270 бас, ҰММ - 500 бас, жылқы - 15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ІҚМ*11,5 га = 3105 га, 500 ҰММ * 2,3 га = 1150 га, 15 Ж * 13,8 га = 207 га 3105+1150+207= 4462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Далгабаева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Абикен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Нурманбаев Мырзагали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 бас, ҰММ - 24 бас, жылқы - 2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ІҚМ*11,5 га = 103,5 га, 24 ҰММ * 2,3 га = 55,2 га, 2 Ж * 13,8 га = 27,6 га 103,5+55,2+27,6=186,3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Чакенова Нурхан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ҰММ - 25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ІҚМ*11,5 га = 115 га, 25 ҰММ * 2,3 га = 57,5 га, 115+57,5= 172,5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Ибраимова Акжаркын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 бас, ҰММ - 21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ІҚМ*11,5 га = 23 га, 21 ҰММ * 2,3 га = 48,3 га, 23+48,3= 71,3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Флыгина Любовь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909"/>
          <w:p>
            <w:pPr>
              <w:spacing w:after="20"/>
              <w:ind w:left="20"/>
              <w:jc w:val="both"/>
            </w:pPr>
            <w:r>
              <w:rPr>
                <w:rFonts w:ascii="Times New Roman"/>
                <w:b w:val="false"/>
                <w:i w:val="false"/>
                <w:color w:val="000000"/>
                <w:sz w:val="20"/>
              </w:rPr>
              <w:t>
20 ІҚМ*11,5 га = 230 га,</w:t>
            </w:r>
          </w:p>
          <w:bookmarkEnd w:id="909"/>
          <w:p>
            <w:pPr>
              <w:spacing w:after="20"/>
              <w:ind w:left="20"/>
              <w:jc w:val="both"/>
            </w:pPr>
            <w:r>
              <w:rPr>
                <w:rFonts w:ascii="Times New Roman"/>
                <w:b w:val="false"/>
                <w:i w:val="false"/>
                <w:color w:val="000000"/>
                <w:sz w:val="20"/>
              </w:rPr>
              <w:t>
230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Тойшыманов Онербай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- 21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ІҚМ*11,5 га = 34,5 га, 21 ҰММ * 2,3 га = 48,3 га, 34,5+48,3=82,8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Ботбаев Ахметжан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- 20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ІҚМ*11,5 га = 230 га, 230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Шакрат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 бас, ҰММ - 27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ІҚМ*11,5 га = 46 га, 27 ҰММ * 2,3 га = 62,1 га, 46+62,1= 108,1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Жунуспеков Берик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910"/>
          <w:p>
            <w:pPr>
              <w:spacing w:after="20"/>
              <w:ind w:left="20"/>
              <w:jc w:val="both"/>
            </w:pPr>
            <w:r>
              <w:rPr>
                <w:rFonts w:ascii="Times New Roman"/>
                <w:b w:val="false"/>
                <w:i w:val="false"/>
                <w:color w:val="000000"/>
                <w:sz w:val="20"/>
              </w:rPr>
              <w:t>
ІҚМ - 2 бас,</w:t>
            </w:r>
          </w:p>
          <w:bookmarkEnd w:id="910"/>
          <w:p>
            <w:pPr>
              <w:spacing w:after="20"/>
              <w:ind w:left="20"/>
              <w:jc w:val="both"/>
            </w:pPr>
            <w:r>
              <w:rPr>
                <w:rFonts w:ascii="Times New Roman"/>
                <w:b w:val="false"/>
                <w:i w:val="false"/>
                <w:color w:val="000000"/>
                <w:sz w:val="20"/>
              </w:rPr>
              <w:t>
жылқы - 1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ІҚМ*11,5 га = 23 га, 1 Ж * 13,8 га = 13,8 га 23+13,8=36,8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Джексембаев Жекен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 бас, ҰММ - 60 бас, жылқы – 2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ІҚМ*11,5 га = 115 га, 60 ҰММ * 2,3 га = 138 га, 2 Ж * 13,8 га = 27,6 га 115+138+27,6=280,6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Байбосынов Ерик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20 бас, жылқы - 2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ІҚМ*11,5 га = 34,5 га, 20 ҰММ * 2,3 га = 46 га, 2 Ж * 13,8 га = 27,6 га 34,5+46+27,6=108,1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Фоменко Валерий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- 20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Сейполдин Амангельды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 бас, ҰММ – 120 бас, жылқы - 3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ІҚМ*11,5 га = 80,5 га, 120 ҰММ * 2,3 га = 276 га, 3 Ж * 13,8 га = 41,4 га 80,5+276+41,4=397,9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Ерсултан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Сабалакова Айганыш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Унерханов Ермек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 бас, ҰММ - 15 бас, жылқы - 3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 * 11,5 га = 34,5 га, 15 ҰММ * 2,3 га = 34,5 га, 3 Ж * 13,8 га = 41,4 га 34,5+34,5+41,4=110,4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Турганбаев Толеген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- 15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ҰММ * 2,3 га = 34,5 га, 34,5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Айтпосынов Айдос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 бас, ҰММ - 45 бас, жылқы - 3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ІҚМ*11,5 га = 115 га, 45 ҰММ * 2,3 га = 103,5 га, 3 Ж * 13,8 га = 41,4 га 115+103,5+41,4= 259,9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Шаяхметова Кулян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Жарлыгапов Жандос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 бас, ҰММ - 56 бас, жылқы - 5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ІҚМ*11,5 га = 69 га, 56 ҰММ * 2,3 га = 128,8 га, 5 Ж * 13,8 га = 69 га 69+128,8+69 = 266,8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Кеныбаева Динара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 бас, ҰММ – 80 бас, жылқы – 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ІҚМ*11,5 га = 103,5 га, 80 ҰММ * 2,3 га = 184 га, 5 Ж * 13,8 га = 69 га 103,5+184+69=356,5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Мурат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- 21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ҰММ * 2,3 га = 48,3 га, 48,3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Омиргали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Алимбаев Тауфий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ІҚМ*11,5 га = 23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Кабитханов Жаукен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СыдыковАсильхан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- 105 бас, жылқы - 25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ІҚМ*11,5 га = 1207,5 га, 25 Ж * 13,8 га = 345 га 1207,5+345=1552,5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Манарбек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 бас, ҰММ - 60 бас, жылқы -2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ІҚМ*11,5 га = 92 га, 60 ҰММ * 2,3 га = 138 га, 2 Ж * 13,8 га = 27,6 га 92+138+27,6=257,6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НакановАдильбек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- 11 бас, ҰММ - 230 бас, жылқы - 3 бас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ІҚМ*11,5 га = 126,5 га, 230 ҰММ * 2,3 га = 529 га, 3 Ж * 13,8 га = 41,4 га 126,5+529+41,4=696,9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Наханов Аскербек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"Адал Агро"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"Алима Агро"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"SairanbekAgro"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Лепсы учаскесі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Самбетов Кенжегали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Мухамедияров Ерик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Асхат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Сабырбек Олжас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Марат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Межит Тұрғанжан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- 270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ІҚМ*11,5 га = 3105 га, 3105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ЖШС"Алима Агро"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0" w:id="911"/>
    <w:p>
      <w:pPr>
        <w:spacing w:after="0"/>
        <w:ind w:left="0"/>
        <w:jc w:val="both"/>
      </w:pPr>
      <w:r>
        <w:rPr>
          <w:rFonts w:ascii="Times New Roman"/>
          <w:b w:val="false"/>
          <w:i w:val="false"/>
          <w:color w:val="000000"/>
          <w:sz w:val="28"/>
        </w:rPr>
        <w:t>
      Ескертпе: Шатырбай ауылдық округінде 46 шаруа қожалығына тиесілі 10562,64 гектар жайылым жері бар. Осы шаруа қожалықтарда барлығы: 952 бас іріқара малы,1940 бас ұсақ мүйізді мал, 144 бас жылқы. Мал басына шаққанда қажетті жайылым көлемі – 17397,2 гектар құрайды. Қосымша керек жайылым жер көлемі -13957,27 гектар.</w:t>
      </w:r>
    </w:p>
    <w:bookmarkEnd w:id="911"/>
    <w:bookmarkStart w:name="z1281" w:id="912"/>
    <w:p>
      <w:pPr>
        <w:spacing w:after="0"/>
        <w:ind w:left="0"/>
        <w:jc w:val="left"/>
      </w:pPr>
      <w:r>
        <w:rPr>
          <w:rFonts w:ascii="Times New Roman"/>
          <w:b/>
          <w:i w:val="false"/>
          <w:color w:val="000000"/>
        </w:rPr>
        <w:t xml:space="preserve"> Жайылым айналымдарының қолайлы схемасы</w:t>
      </w:r>
    </w:p>
    <w:bookmarkEnd w:id="912"/>
    <w:bookmarkStart w:name="z1282" w:id="913"/>
    <w:p>
      <w:pPr>
        <w:spacing w:after="0"/>
        <w:ind w:left="0"/>
        <w:jc w:val="both"/>
      </w:pPr>
      <w:r>
        <w:rPr>
          <w:rFonts w:ascii="Times New Roman"/>
          <w:b w:val="false"/>
          <w:i w:val="false"/>
          <w:color w:val="000000"/>
          <w:sz w:val="28"/>
        </w:rPr>
        <w:t xml:space="preserve">
      </w:t>
      </w:r>
    </w:p>
    <w:bookmarkEnd w:id="913"/>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3" w:id="91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14"/>
    <w:bookmarkStart w:name="z1284" w:id="915"/>
    <w:p>
      <w:pPr>
        <w:spacing w:after="0"/>
        <w:ind w:left="0"/>
        <w:jc w:val="both"/>
      </w:pPr>
      <w:r>
        <w:rPr>
          <w:rFonts w:ascii="Times New Roman"/>
          <w:b w:val="false"/>
          <w:i w:val="false"/>
          <w:color w:val="000000"/>
          <w:sz w:val="28"/>
        </w:rPr>
        <w:t xml:space="preserve">
      </w:t>
      </w:r>
    </w:p>
    <w:bookmarkEnd w:id="915"/>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5" w:id="916"/>
    <w:p>
      <w:pPr>
        <w:spacing w:after="0"/>
        <w:ind w:left="0"/>
        <w:jc w:val="both"/>
      </w:pPr>
      <w:r>
        <w:rPr>
          <w:rFonts w:ascii="Times New Roman"/>
          <w:b w:val="false"/>
          <w:i w:val="false"/>
          <w:color w:val="000000"/>
          <w:sz w:val="28"/>
        </w:rPr>
        <w:t>
      /</w:t>
      </w:r>
    </w:p>
    <w:bookmarkEnd w:id="916"/>
    <w:bookmarkStart w:name="z1286" w:id="91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917"/>
    <w:bookmarkStart w:name="z1287" w:id="918"/>
    <w:p>
      <w:pPr>
        <w:spacing w:after="0"/>
        <w:ind w:left="0"/>
        <w:jc w:val="both"/>
      </w:pPr>
      <w:r>
        <w:rPr>
          <w:rFonts w:ascii="Times New Roman"/>
          <w:b w:val="false"/>
          <w:i w:val="false"/>
          <w:color w:val="000000"/>
          <w:sz w:val="28"/>
        </w:rPr>
        <w:t xml:space="preserve">
      </w:t>
      </w:r>
    </w:p>
    <w:bookmarkEnd w:id="918"/>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8" w:id="919"/>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жəне (немесе) заңды тұлғалардың ауылшаруашылығы жануарларының мал басын шалғайдағы жайылымдарға орналастыру схемасы</w:t>
      </w:r>
    </w:p>
    <w:bookmarkEnd w:id="919"/>
    <w:bookmarkStart w:name="z1289" w:id="920"/>
    <w:p>
      <w:pPr>
        <w:spacing w:after="0"/>
        <w:ind w:left="0"/>
        <w:jc w:val="both"/>
      </w:pPr>
      <w:r>
        <w:rPr>
          <w:rFonts w:ascii="Times New Roman"/>
          <w:b w:val="false"/>
          <w:i w:val="false"/>
          <w:color w:val="000000"/>
          <w:sz w:val="28"/>
        </w:rPr>
        <w:t xml:space="preserve">
      </w:t>
      </w:r>
    </w:p>
    <w:bookmarkEnd w:id="920"/>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0" w:id="921"/>
    <w:p>
      <w:pPr>
        <w:spacing w:after="0"/>
        <w:ind w:left="0"/>
        <w:jc w:val="left"/>
      </w:pPr>
      <w:r>
        <w:rPr>
          <w:rFonts w:ascii="Times New Roman"/>
          <w:b/>
          <w:i w:val="false"/>
          <w:color w:val="000000"/>
        </w:rPr>
        <w:t xml:space="preserve"> Жайылымы жоқ жеке жəне (немесе) заңды тұлғалардың ауыл шаруашылығы жануарларының мал басын орналастыру үшін жайылымдарды қайта бөлу жəне оны берілетін жайылымдарға ауыстыру схемасы</w:t>
      </w:r>
    </w:p>
    <w:bookmarkEnd w:id="921"/>
    <w:bookmarkStart w:name="z1291" w:id="922"/>
    <w:p>
      <w:pPr>
        <w:spacing w:after="0"/>
        <w:ind w:left="0"/>
        <w:jc w:val="both"/>
      </w:pPr>
      <w:r>
        <w:rPr>
          <w:rFonts w:ascii="Times New Roman"/>
          <w:b w:val="false"/>
          <w:i w:val="false"/>
          <w:color w:val="000000"/>
          <w:sz w:val="28"/>
        </w:rPr>
        <w:t xml:space="preserve">
      </w:t>
      </w:r>
    </w:p>
    <w:bookmarkEnd w:id="922"/>
    <w:p>
      <w:pPr>
        <w:spacing w:after="0"/>
        <w:ind w:left="0"/>
        <w:jc w:val="both"/>
      </w:pPr>
      <w:r>
        <w:drawing>
          <wp:inline distT="0" distB="0" distL="0" distR="0">
            <wp:extent cx="53594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53594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2" w:id="923"/>
    <w:p>
      <w:pPr>
        <w:spacing w:after="0"/>
        <w:ind w:left="0"/>
        <w:jc w:val="left"/>
      </w:pPr>
      <w:r>
        <w:rPr>
          <w:rFonts w:ascii="Times New Roman"/>
          <w:b/>
          <w:i w:val="false"/>
          <w:color w:val="000000"/>
        </w:rPr>
        <w:t xml:space="preserve"> Шатырбай ауылдық округі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9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924"/>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924"/>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925"/>
          <w:p>
            <w:pPr>
              <w:spacing w:after="20"/>
              <w:ind w:left="20"/>
              <w:jc w:val="both"/>
            </w:pPr>
            <w:r>
              <w:rPr>
                <w:rFonts w:ascii="Times New Roman"/>
                <w:b w:val="false"/>
                <w:i w:val="false"/>
                <w:color w:val="000000"/>
                <w:sz w:val="20"/>
              </w:rPr>
              <w:t>
Наурыз</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926"/>
          <w:p>
            <w:pPr>
              <w:spacing w:after="20"/>
              <w:ind w:left="20"/>
              <w:jc w:val="both"/>
            </w:pPr>
            <w:r>
              <w:rPr>
                <w:rFonts w:ascii="Times New Roman"/>
                <w:b w:val="false"/>
                <w:i w:val="false"/>
                <w:color w:val="000000"/>
                <w:sz w:val="20"/>
              </w:rPr>
              <w:t>
Мамыр</w:t>
            </w:r>
          </w:p>
          <w:bookmarkEnd w:id="92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927"/>
          <w:p>
            <w:pPr>
              <w:spacing w:after="20"/>
              <w:ind w:left="20"/>
              <w:jc w:val="both"/>
            </w:pPr>
            <w:r>
              <w:rPr>
                <w:rFonts w:ascii="Times New Roman"/>
                <w:b w:val="false"/>
                <w:i w:val="false"/>
                <w:color w:val="000000"/>
                <w:sz w:val="20"/>
              </w:rPr>
              <w:t>
Қазан</w:t>
            </w:r>
          </w:p>
          <w:bookmarkEnd w:id="92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928"/>
          <w:p>
            <w:pPr>
              <w:spacing w:after="20"/>
              <w:ind w:left="20"/>
              <w:jc w:val="both"/>
            </w:pPr>
            <w:r>
              <w:rPr>
                <w:rFonts w:ascii="Times New Roman"/>
                <w:b w:val="false"/>
                <w:i w:val="false"/>
                <w:color w:val="000000"/>
                <w:sz w:val="20"/>
              </w:rPr>
              <w:t>
Қараша</w:t>
            </w:r>
          </w:p>
          <w:bookmarkEnd w:id="92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929"/>
          <w:p>
            <w:pPr>
              <w:spacing w:after="20"/>
              <w:ind w:left="20"/>
              <w:jc w:val="both"/>
            </w:pPr>
            <w:r>
              <w:rPr>
                <w:rFonts w:ascii="Times New Roman"/>
                <w:b w:val="false"/>
                <w:i w:val="false"/>
                <w:color w:val="000000"/>
                <w:sz w:val="20"/>
              </w:rPr>
              <w:t>
Наурыз</w:t>
            </w:r>
          </w:p>
          <w:bookmarkEnd w:id="92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930"/>
          <w:p>
            <w:pPr>
              <w:spacing w:after="20"/>
              <w:ind w:left="20"/>
              <w:jc w:val="both"/>
            </w:pPr>
            <w:r>
              <w:rPr>
                <w:rFonts w:ascii="Times New Roman"/>
                <w:b w:val="false"/>
                <w:i w:val="false"/>
                <w:color w:val="000000"/>
                <w:sz w:val="20"/>
              </w:rPr>
              <w:t>
Мамыр</w:t>
            </w:r>
          </w:p>
          <w:bookmarkEnd w:id="93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931"/>
          <w:p>
            <w:pPr>
              <w:spacing w:after="20"/>
              <w:ind w:left="20"/>
              <w:jc w:val="both"/>
            </w:pPr>
            <w:r>
              <w:rPr>
                <w:rFonts w:ascii="Times New Roman"/>
                <w:b w:val="false"/>
                <w:i w:val="false"/>
                <w:color w:val="000000"/>
                <w:sz w:val="20"/>
              </w:rPr>
              <w:t>
Қазан</w:t>
            </w:r>
          </w:p>
          <w:bookmarkEnd w:id="93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932"/>
          <w:p>
            <w:pPr>
              <w:spacing w:after="20"/>
              <w:ind w:left="20"/>
              <w:jc w:val="both"/>
            </w:pPr>
            <w:r>
              <w:rPr>
                <w:rFonts w:ascii="Times New Roman"/>
                <w:b w:val="false"/>
                <w:i w:val="false"/>
                <w:color w:val="000000"/>
                <w:sz w:val="20"/>
              </w:rPr>
              <w:t>
Қараша</w:t>
            </w:r>
          </w:p>
          <w:bookmarkEnd w:id="93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 Шатырбай ауылындағы жайылымдарды пайдалану жоспарына 7-1 қосымша</w:t>
            </w:r>
          </w:p>
        </w:tc>
      </w:tr>
    </w:tbl>
    <w:bookmarkStart w:name="z1335" w:id="933"/>
    <w:p>
      <w:pPr>
        <w:spacing w:after="0"/>
        <w:ind w:left="0"/>
        <w:jc w:val="left"/>
      </w:pPr>
      <w:r>
        <w:rPr>
          <w:rFonts w:ascii="Times New Roman"/>
          <w:b/>
          <w:i w:val="false"/>
          <w:color w:val="000000"/>
        </w:rPr>
        <w:t xml:space="preserve"> Жергілікті жағдайлар мен ерекшеліктеріне қарай жеке қосалқы шаруашылықтарды ауылшаруашылық малдарын жоюға халықтың қажеттілігін қамтамасыз ету үшінқажетті жайылымдардың сыртқы және ішкі шекаралары мен аумақтары көрсетілген Сарқан ауданы, Шатырбай ауылының картасы</w:t>
      </w:r>
    </w:p>
    <w:bookmarkEnd w:id="933"/>
    <w:bookmarkStart w:name="z1336" w:id="934"/>
    <w:p>
      <w:pPr>
        <w:spacing w:after="0"/>
        <w:ind w:left="0"/>
        <w:jc w:val="both"/>
      </w:pPr>
      <w:r>
        <w:rPr>
          <w:rFonts w:ascii="Times New Roman"/>
          <w:b w:val="false"/>
          <w:i w:val="false"/>
          <w:color w:val="000000"/>
          <w:sz w:val="28"/>
        </w:rPr>
        <w:t xml:space="preserve">
      </w:t>
      </w:r>
    </w:p>
    <w:bookmarkEnd w:id="934"/>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Сарқан аудандық мәслихатының 2023 жылғы 22 мамырдағы №6-28 шешіміне 13 қосымша</w:t>
            </w:r>
          </w:p>
        </w:tc>
      </w:tr>
    </w:tbl>
    <w:bookmarkStart w:name="z1338" w:id="935"/>
    <w:p>
      <w:pPr>
        <w:spacing w:after="0"/>
        <w:ind w:left="0"/>
        <w:jc w:val="left"/>
      </w:pPr>
      <w:r>
        <w:rPr>
          <w:rFonts w:ascii="Times New Roman"/>
          <w:b/>
          <w:i w:val="false"/>
          <w:color w:val="000000"/>
        </w:rPr>
        <w:t xml:space="preserve"> Сарқан қаласы бойынша жайылымдарды басқару және оларды пайдалану жөніндегі 2023-2024 жылдарға арналған жоспар</w:t>
      </w:r>
    </w:p>
    <w:bookmarkEnd w:id="935"/>
    <w:bookmarkStart w:name="z1339" w:id="936"/>
    <w:p>
      <w:pPr>
        <w:spacing w:after="0"/>
        <w:ind w:left="0"/>
        <w:jc w:val="both"/>
      </w:pPr>
      <w:r>
        <w:rPr>
          <w:rFonts w:ascii="Times New Roman"/>
          <w:b w:val="false"/>
          <w:i w:val="false"/>
          <w:color w:val="000000"/>
          <w:sz w:val="28"/>
        </w:rPr>
        <w:t>
      1)Құқық белгілейтін құжаттар негізінде жер санаттары, жер учаскелерінің меншік иелері және жер пайдаланушылар бөлінісінде Черкасск ауылдық округі аумағында жайылымдардың орналасу схемасы;</w:t>
      </w:r>
    </w:p>
    <w:bookmarkEnd w:id="936"/>
    <w:bookmarkStart w:name="z1340" w:id="937"/>
    <w:p>
      <w:pPr>
        <w:spacing w:after="0"/>
        <w:ind w:left="0"/>
        <w:jc w:val="both"/>
      </w:pPr>
      <w:r>
        <w:rPr>
          <w:rFonts w:ascii="Times New Roman"/>
          <w:b w:val="false"/>
          <w:i w:val="false"/>
          <w:color w:val="000000"/>
          <w:sz w:val="28"/>
        </w:rPr>
        <w:t>
      2)жайылымдық айналымдардың қолайлы схемалары;</w:t>
      </w:r>
    </w:p>
    <w:bookmarkEnd w:id="937"/>
    <w:bookmarkStart w:name="z1341" w:id="938"/>
    <w:p>
      <w:pPr>
        <w:spacing w:after="0"/>
        <w:ind w:left="0"/>
        <w:jc w:val="both"/>
      </w:pPr>
      <w:r>
        <w:rPr>
          <w:rFonts w:ascii="Times New Roman"/>
          <w:b w:val="false"/>
          <w:i w:val="false"/>
          <w:color w:val="000000"/>
          <w:sz w:val="28"/>
        </w:rPr>
        <w:t xml:space="preserve">
      3)жайылымдар, маусымдық жайылымның сыртқы және ішкі шекаралары мен алаңы, оның ішінде маусымдық, жайылымдық инфрақұрылым объектілері көрсетілген карта; </w:t>
      </w:r>
    </w:p>
    <w:bookmarkEnd w:id="938"/>
    <w:bookmarkStart w:name="z1342" w:id="939"/>
    <w:p>
      <w:pPr>
        <w:spacing w:after="0"/>
        <w:ind w:left="0"/>
        <w:jc w:val="both"/>
      </w:pPr>
      <w:r>
        <w:rPr>
          <w:rFonts w:ascii="Times New Roman"/>
          <w:b w:val="false"/>
          <w:i w:val="false"/>
          <w:color w:val="000000"/>
          <w:sz w:val="28"/>
        </w:rPr>
        <w:t xml:space="preserve">
      4)жайылым пайдаланушылардың су тұтыну нормативіне сәйкес жасалған су көздеріне (көлдерге,өзендерге, тоғандарға, қопандарға, суару немесе суландыру каналына немесе құбырлы немесе шахта құдықтарына) қол жеткізу схемасы; </w:t>
      </w:r>
    </w:p>
    <w:bookmarkEnd w:id="939"/>
    <w:bookmarkStart w:name="z1343" w:id="940"/>
    <w:p>
      <w:pPr>
        <w:spacing w:after="0"/>
        <w:ind w:left="0"/>
        <w:jc w:val="both"/>
      </w:pPr>
      <w:r>
        <w:rPr>
          <w:rFonts w:ascii="Times New Roman"/>
          <w:b w:val="false"/>
          <w:i w:val="false"/>
          <w:color w:val="000000"/>
          <w:sz w:val="28"/>
        </w:rPr>
        <w:t xml:space="preserve">
      5)жайылымы жоқ жеке және заңды тұлғалалардың ауыл шаруашылық жануарларының мал басы орналастыру үшін жайылымдарды қайта бөлу және оны берілетін жайылымдарға ауыстыру схемасы; </w:t>
      </w:r>
    </w:p>
    <w:bookmarkEnd w:id="940"/>
    <w:bookmarkStart w:name="z1344" w:id="941"/>
    <w:p>
      <w:pPr>
        <w:spacing w:after="0"/>
        <w:ind w:left="0"/>
        <w:jc w:val="both"/>
      </w:pPr>
      <w:r>
        <w:rPr>
          <w:rFonts w:ascii="Times New Roman"/>
          <w:b w:val="false"/>
          <w:i w:val="false"/>
          <w:color w:val="000000"/>
          <w:sz w:val="28"/>
        </w:rPr>
        <w:t>
      6)жайылымдармен қамтамасыз етілмеген жеке және заңды тұлғалардың ауыл шаруашылығы жануарларының мал басын шалғайдағы жайылымдарға орналастыру схемасы;</w:t>
      </w:r>
    </w:p>
    <w:bookmarkEnd w:id="941"/>
    <w:bookmarkStart w:name="z1345" w:id="942"/>
    <w:p>
      <w:pPr>
        <w:spacing w:after="0"/>
        <w:ind w:left="0"/>
        <w:jc w:val="both"/>
      </w:pPr>
      <w:r>
        <w:rPr>
          <w:rFonts w:ascii="Times New Roman"/>
          <w:b w:val="false"/>
          <w:i w:val="false"/>
          <w:color w:val="000000"/>
          <w:sz w:val="28"/>
        </w:rPr>
        <w:t>
      7)ауыл шаруашылығы жануарларын жаюдың және айдаудың маусымдық бағыттарын белгілейтін жайылымдарды пайдалану жөніндегі күнтізбелік кесте графигі;</w:t>
      </w:r>
    </w:p>
    <w:bookmarkEnd w:id="942"/>
    <w:bookmarkStart w:name="z1346" w:id="943"/>
    <w:p>
      <w:pPr>
        <w:spacing w:after="0"/>
        <w:ind w:left="0"/>
        <w:jc w:val="both"/>
      </w:pPr>
      <w:r>
        <w:rPr>
          <w:rFonts w:ascii="Times New Roman"/>
          <w:b w:val="false"/>
          <w:i w:val="false"/>
          <w:color w:val="000000"/>
          <w:sz w:val="28"/>
        </w:rPr>
        <w:t>
      7-1). 2023-2024 жылдарға арналған Сарқан, Бірлік бойынша жергілікті жағдайлар мен ерекшеліктеріне қарай жеке қосалқы шаруашылықтарда ауыл шаруашылық малдарын жаюға халықтың қажеттілігін қамтамасыз ету үшін қажетті жайылдардың сыртқы және ішкі шекаралары мен аумақтары көрсетілген картасы.</w:t>
      </w:r>
    </w:p>
    <w:bookmarkEnd w:id="943"/>
    <w:bookmarkStart w:name="z1347" w:id="944"/>
    <w:p>
      <w:pPr>
        <w:spacing w:after="0"/>
        <w:ind w:left="0"/>
        <w:jc w:val="both"/>
      </w:pPr>
      <w:r>
        <w:rPr>
          <w:rFonts w:ascii="Times New Roman"/>
          <w:b w:val="false"/>
          <w:i w:val="false"/>
          <w:color w:val="000000"/>
          <w:sz w:val="28"/>
        </w:rPr>
        <w:t>
      Сарқан қаласының жері екі учаскеден тұрады: негізгі Кадастрлық нөмірі бойынша 24-263-042, 24-263-081, 24-263-072 тіркелген.</w:t>
      </w:r>
    </w:p>
    <w:bookmarkEnd w:id="944"/>
    <w:bookmarkStart w:name="z1348" w:id="945"/>
    <w:p>
      <w:pPr>
        <w:spacing w:after="0"/>
        <w:ind w:left="0"/>
        <w:jc w:val="both"/>
      </w:pPr>
      <w:r>
        <w:rPr>
          <w:rFonts w:ascii="Times New Roman"/>
          <w:b w:val="false"/>
          <w:i w:val="false"/>
          <w:color w:val="000000"/>
          <w:sz w:val="28"/>
        </w:rPr>
        <w:t>
      Сарқан қаласының әкімшілік орталығы Сарқан қаласы.</w:t>
      </w:r>
    </w:p>
    <w:bookmarkEnd w:id="945"/>
    <w:bookmarkStart w:name="z1349" w:id="946"/>
    <w:p>
      <w:pPr>
        <w:spacing w:after="0"/>
        <w:ind w:left="0"/>
        <w:jc w:val="both"/>
      </w:pPr>
      <w:r>
        <w:rPr>
          <w:rFonts w:ascii="Times New Roman"/>
          <w:b w:val="false"/>
          <w:i w:val="false"/>
          <w:color w:val="000000"/>
          <w:sz w:val="28"/>
        </w:rPr>
        <w:t>
      Сарқан қаласының негізгі учаскесінің солтүстік Ақсу ауданы мен Алмалы ауылдық округінің жерлерімен, шығысында Алмалы, Екіаша округінің жерлерімен, оңтүстігінде Аманбөктер ауылдық округінің жерлерімен, батысында Ақсу ауданы жерлерімен шектеседі.</w:t>
      </w:r>
    </w:p>
    <w:bookmarkEnd w:id="946"/>
    <w:bookmarkStart w:name="z1350" w:id="947"/>
    <w:p>
      <w:pPr>
        <w:spacing w:after="0"/>
        <w:ind w:left="0"/>
        <w:jc w:val="both"/>
      </w:pPr>
      <w:r>
        <w:rPr>
          <w:rFonts w:ascii="Times New Roman"/>
          <w:b w:val="false"/>
          <w:i w:val="false"/>
          <w:color w:val="000000"/>
          <w:sz w:val="28"/>
        </w:rPr>
        <w:t xml:space="preserve">
      Сарқан қаласының аумағы Жоңғар Алатау тау бөктерінде оған қосылған тау етегі жазығында орналасқан. </w:t>
      </w:r>
    </w:p>
    <w:bookmarkEnd w:id="947"/>
    <w:bookmarkStart w:name="z1351" w:id="948"/>
    <w:p>
      <w:pPr>
        <w:spacing w:after="0"/>
        <w:ind w:left="0"/>
        <w:jc w:val="both"/>
      </w:pPr>
      <w:r>
        <w:rPr>
          <w:rFonts w:ascii="Times New Roman"/>
          <w:b w:val="false"/>
          <w:i w:val="false"/>
          <w:color w:val="000000"/>
          <w:sz w:val="28"/>
        </w:rPr>
        <w:t>
      Негізгі учаскесінің көп бөлігі тау бөктерінде орналасқан. Ол Жоңғар Алатауының етегінен басталып, солтүстікке қарай созылып, тау жоталарынан ағып жатқан терең, біртіндеп өліп жатқан өзен арналары арқылы бөлінген.</w:t>
      </w:r>
    </w:p>
    <w:bookmarkEnd w:id="948"/>
    <w:bookmarkStart w:name="z1352" w:id="949"/>
    <w:p>
      <w:pPr>
        <w:spacing w:after="0"/>
        <w:ind w:left="0"/>
        <w:jc w:val="both"/>
      </w:pPr>
      <w:r>
        <w:rPr>
          <w:rFonts w:ascii="Times New Roman"/>
          <w:b w:val="false"/>
          <w:i w:val="false"/>
          <w:color w:val="000000"/>
          <w:sz w:val="28"/>
        </w:rPr>
        <w:t>
      Аумақтың бедері - толқынды-жазықты.</w:t>
      </w:r>
    </w:p>
    <w:bookmarkEnd w:id="949"/>
    <w:bookmarkStart w:name="z1353" w:id="950"/>
    <w:p>
      <w:pPr>
        <w:spacing w:after="0"/>
        <w:ind w:left="0"/>
        <w:jc w:val="both"/>
      </w:pPr>
      <w:r>
        <w:rPr>
          <w:rFonts w:ascii="Times New Roman"/>
          <w:b w:val="false"/>
          <w:i w:val="false"/>
          <w:color w:val="000000"/>
          <w:sz w:val="28"/>
        </w:rPr>
        <w:t>
      Негізгі учаскені су басу көзі - Сарқан өзені және көптеген кіші өзендер және 24 кішігірім бұлақтар бар.</w:t>
      </w:r>
    </w:p>
    <w:bookmarkEnd w:id="950"/>
    <w:bookmarkStart w:name="z1354" w:id="951"/>
    <w:p>
      <w:pPr>
        <w:spacing w:after="0"/>
        <w:ind w:left="0"/>
        <w:jc w:val="both"/>
      </w:pPr>
      <w:r>
        <w:rPr>
          <w:rFonts w:ascii="Times New Roman"/>
          <w:b w:val="false"/>
          <w:i w:val="false"/>
          <w:color w:val="000000"/>
          <w:sz w:val="28"/>
        </w:rPr>
        <w:t>
      Негізгі учаскесінде Сасық кемер, Общественные, Бөгенбай, Объеденитель, левый бережный каналдары орналасқан.</w:t>
      </w:r>
    </w:p>
    <w:bookmarkEnd w:id="951"/>
    <w:bookmarkStart w:name="z1355" w:id="952"/>
    <w:p>
      <w:pPr>
        <w:spacing w:after="0"/>
        <w:ind w:left="0"/>
        <w:jc w:val="both"/>
      </w:pPr>
      <w:r>
        <w:rPr>
          <w:rFonts w:ascii="Times New Roman"/>
          <w:b w:val="false"/>
          <w:i w:val="false"/>
          <w:color w:val="000000"/>
          <w:sz w:val="28"/>
        </w:rPr>
        <w:t>
      Жайылымдық азықтардың қоры жайылымдық кезеніңде 180-200 күн ұзақтығымен пайдаланады.</w:t>
      </w:r>
    </w:p>
    <w:bookmarkEnd w:id="952"/>
    <w:bookmarkStart w:name="z1356" w:id="953"/>
    <w:p>
      <w:pPr>
        <w:spacing w:after="0"/>
        <w:ind w:left="0"/>
        <w:jc w:val="both"/>
      </w:pPr>
      <w:r>
        <w:rPr>
          <w:rFonts w:ascii="Times New Roman"/>
          <w:b w:val="false"/>
          <w:i w:val="false"/>
          <w:color w:val="000000"/>
          <w:sz w:val="28"/>
        </w:rPr>
        <w:t>
      Әкімшілік-аумақтық бөлінісі бойынша Сарқан қаласында 2 елді мекен бар-бұл Сарқан қаласы, Бірлік ауылы.</w:t>
      </w:r>
    </w:p>
    <w:bookmarkEnd w:id="953"/>
    <w:bookmarkStart w:name="z1357" w:id="954"/>
    <w:p>
      <w:pPr>
        <w:spacing w:after="0"/>
        <w:ind w:left="0"/>
        <w:jc w:val="both"/>
      </w:pPr>
      <w:r>
        <w:rPr>
          <w:rFonts w:ascii="Times New Roman"/>
          <w:b w:val="false"/>
          <w:i w:val="false"/>
          <w:color w:val="000000"/>
          <w:sz w:val="28"/>
        </w:rPr>
        <w:t>
      2023 жылғы 1 қаңтардағы Сарқан қаласы бойынша (халықтың жеке ауласы және ЖШС, ШҚ) ірі қара мал саны – 10 209 бас, оның ішінде аналық мал - 6639 бас, ұсақ мал – 15 543 бас, оның ішінде аналық мал - 9633 бас, жылқы саны - 2377 бас, оның ішінде биелер 1773 бас.</w:t>
      </w:r>
    </w:p>
    <w:bookmarkEnd w:id="954"/>
    <w:bookmarkStart w:name="z1358" w:id="955"/>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(Сарқан қаласы, Бірлік ауылы) ауыл шаруашылығы жануарларының аналық (сауын сиырлар) - 2280 мал басын ұстау үшін қарастырылған жайлым жер көлемі - 7699 га, жүктеме нормасы 10,5 гектар/бас. Елді мекенің мал басын бағуы үшін жайылым жердің қажеттілік қамтамасыз етілуі 32,1% құрайды.</w:t>
      </w:r>
    </w:p>
    <w:bookmarkEnd w:id="955"/>
    <w:bookmarkStart w:name="z1359" w:id="956"/>
    <w:p>
      <w:pPr>
        <w:spacing w:after="0"/>
        <w:ind w:left="0"/>
        <w:jc w:val="both"/>
      </w:pPr>
      <w:r>
        <w:rPr>
          <w:rFonts w:ascii="Times New Roman"/>
          <w:b w:val="false"/>
          <w:i w:val="false"/>
          <w:color w:val="000000"/>
          <w:sz w:val="28"/>
        </w:rPr>
        <w:t xml:space="preserve">
      Сарқан қаласы бойынша ірі қара мал ұстайтын 6 табын бар, оның ішінде Сарқан қаласында 5 табын, Бірлік ауылында 1 табын бар. Сондай-ақ Сарқан қаласында 5 - ұсақ мал ұстайтын 3 отар, Бірлік ауылында ұсақ мал ұстайтын 2 отар бар. </w:t>
      </w:r>
    </w:p>
    <w:bookmarkEnd w:id="956"/>
    <w:bookmarkStart w:name="z1360" w:id="957"/>
    <w:p>
      <w:pPr>
        <w:spacing w:after="0"/>
        <w:ind w:left="0"/>
        <w:jc w:val="both"/>
      </w:pPr>
      <w:r>
        <w:rPr>
          <w:rFonts w:ascii="Times New Roman"/>
          <w:b w:val="false"/>
          <w:i w:val="false"/>
          <w:color w:val="000000"/>
          <w:sz w:val="28"/>
        </w:rPr>
        <w:t xml:space="preserve">
      Іздестіру жалпы ауданы 28 848 гектар құрады, оның ішінде ауыл шаруашылығы алқаптары – 26 343 гектар, </w:t>
      </w:r>
    </w:p>
    <w:bookmarkEnd w:id="957"/>
    <w:bookmarkStart w:name="z1361" w:id="958"/>
    <w:p>
      <w:pPr>
        <w:spacing w:after="0"/>
        <w:ind w:left="0"/>
        <w:jc w:val="both"/>
      </w:pPr>
      <w:r>
        <w:rPr>
          <w:rFonts w:ascii="Times New Roman"/>
          <w:b w:val="false"/>
          <w:i w:val="false"/>
          <w:color w:val="000000"/>
          <w:sz w:val="28"/>
        </w:rPr>
        <w:t xml:space="preserve">
      -жайылымдар – 15 105 гектар, </w:t>
      </w:r>
    </w:p>
    <w:bookmarkEnd w:id="958"/>
    <w:bookmarkStart w:name="z1362" w:id="959"/>
    <w:p>
      <w:pPr>
        <w:spacing w:after="0"/>
        <w:ind w:left="0"/>
        <w:jc w:val="both"/>
      </w:pPr>
      <w:r>
        <w:rPr>
          <w:rFonts w:ascii="Times New Roman"/>
          <w:b w:val="false"/>
          <w:i w:val="false"/>
          <w:color w:val="000000"/>
          <w:sz w:val="28"/>
        </w:rPr>
        <w:t xml:space="preserve">
      -шабындықтар 410 гектар, </w:t>
      </w:r>
    </w:p>
    <w:bookmarkEnd w:id="959"/>
    <w:bookmarkStart w:name="z1363" w:id="960"/>
    <w:p>
      <w:pPr>
        <w:spacing w:after="0"/>
        <w:ind w:left="0"/>
        <w:jc w:val="both"/>
      </w:pPr>
      <w:r>
        <w:rPr>
          <w:rFonts w:ascii="Times New Roman"/>
          <w:b w:val="false"/>
          <w:i w:val="false"/>
          <w:color w:val="000000"/>
          <w:sz w:val="28"/>
        </w:rPr>
        <w:t xml:space="preserve">
      -егістік жерлер – 10 143 гектар, </w:t>
      </w:r>
    </w:p>
    <w:bookmarkEnd w:id="960"/>
    <w:bookmarkStart w:name="z1364" w:id="961"/>
    <w:p>
      <w:pPr>
        <w:spacing w:after="0"/>
        <w:ind w:left="0"/>
        <w:jc w:val="both"/>
      </w:pPr>
      <w:r>
        <w:rPr>
          <w:rFonts w:ascii="Times New Roman"/>
          <w:b w:val="false"/>
          <w:i w:val="false"/>
          <w:color w:val="000000"/>
          <w:sz w:val="28"/>
        </w:rPr>
        <w:t xml:space="preserve">
      -көпжылдық екпелер – 314 гектар, </w:t>
      </w:r>
    </w:p>
    <w:bookmarkEnd w:id="961"/>
    <w:bookmarkStart w:name="z1365" w:id="962"/>
    <w:p>
      <w:pPr>
        <w:spacing w:after="0"/>
        <w:ind w:left="0"/>
        <w:jc w:val="both"/>
      </w:pPr>
      <w:r>
        <w:rPr>
          <w:rFonts w:ascii="Times New Roman"/>
          <w:b w:val="false"/>
          <w:i w:val="false"/>
          <w:color w:val="000000"/>
          <w:sz w:val="28"/>
        </w:rPr>
        <w:t xml:space="preserve">
      -тыңайған жерлер – 371 гектар, </w:t>
      </w:r>
    </w:p>
    <w:bookmarkEnd w:id="962"/>
    <w:bookmarkStart w:name="z1366" w:id="963"/>
    <w:p>
      <w:pPr>
        <w:spacing w:after="0"/>
        <w:ind w:left="0"/>
        <w:jc w:val="both"/>
      </w:pPr>
      <w:r>
        <w:rPr>
          <w:rFonts w:ascii="Times New Roman"/>
          <w:b w:val="false"/>
          <w:i w:val="false"/>
          <w:color w:val="000000"/>
          <w:sz w:val="28"/>
        </w:rPr>
        <w:t>
      -басқа да жерлер - 2505 гектар.</w:t>
      </w:r>
    </w:p>
    <w:bookmarkEnd w:id="963"/>
    <w:bookmarkStart w:name="z1367" w:id="964"/>
    <w:p>
      <w:pPr>
        <w:spacing w:after="0"/>
        <w:ind w:left="0"/>
        <w:jc w:val="both"/>
      </w:pPr>
      <w:r>
        <w:rPr>
          <w:rFonts w:ascii="Times New Roman"/>
          <w:b w:val="false"/>
          <w:i w:val="false"/>
          <w:color w:val="000000"/>
          <w:sz w:val="28"/>
        </w:rPr>
        <w:t>
      Сарқан қаласы бойынша жайлым жер көлемі – 15 105 га, оның ішінде округі бойынша 14 шаруа қожалықтарының жекеменшік жайылым алаңы - 578,9 гектарды құрайды. 124 шаруа қожалығына тиесілі 8741,8 гектар жайылым жері бар. Осы шаруа қожалықтарда барлығы: 2798 бас ірі қара малы, 3151 бас ұсақ мүйізді мал, 1042 бас жылқы бар. Мал басына шаққанда қажетті жайылым көлемі – 49 146,3 гектар құрайды. Қосымша керек жайылым жер көлемі – 40 404,5 гектар. Артық 2131,2 гектар пайдаланылады.</w:t>
      </w:r>
    </w:p>
    <w:bookmarkEnd w:id="964"/>
    <w:bookmarkStart w:name="z1368" w:id="965"/>
    <w:p>
      <w:pPr>
        <w:spacing w:after="0"/>
        <w:ind w:left="0"/>
        <w:jc w:val="both"/>
      </w:pPr>
      <w:r>
        <w:rPr>
          <w:rFonts w:ascii="Times New Roman"/>
          <w:b w:val="false"/>
          <w:i w:val="false"/>
          <w:color w:val="000000"/>
          <w:sz w:val="28"/>
        </w:rPr>
        <w:t>
      Сарқан қаласында ветеринариялық - санитарлық объектілер әрекет етеді. Оның ішінде 2 мал қорымы, 1 ветеринариялық пункт, 1 сібір ошағы, 2 ірі қара малын қолдан ұрықтандыру пункті бар.</w:t>
      </w:r>
    </w:p>
    <w:bookmarkEnd w:id="965"/>
    <w:bookmarkStart w:name="z1369" w:id="966"/>
    <w:p>
      <w:pPr>
        <w:spacing w:after="0"/>
        <w:ind w:left="0"/>
        <w:jc w:val="both"/>
      </w:pPr>
      <w:r>
        <w:rPr>
          <w:rFonts w:ascii="Times New Roman"/>
          <w:b w:val="false"/>
          <w:i w:val="false"/>
          <w:color w:val="000000"/>
          <w:sz w:val="28"/>
        </w:rPr>
        <w:t xml:space="preserve">
      Сарқан қаласы бойынша қазіргі уақытта мал айдап өту орындары заңды түрде қарастырылмаған. Жұмыстар жүргізілуде. </w:t>
      </w:r>
    </w:p>
    <w:bookmarkEnd w:id="966"/>
    <w:bookmarkStart w:name="z1370" w:id="967"/>
    <w:p>
      <w:pPr>
        <w:spacing w:after="0"/>
        <w:ind w:left="0"/>
        <w:jc w:val="left"/>
      </w:pPr>
      <w:r>
        <w:rPr>
          <w:rFonts w:ascii="Times New Roman"/>
          <w:b/>
          <w:i w:val="false"/>
          <w:color w:val="000000"/>
        </w:rPr>
        <w:t xml:space="preserve"> Жер учаскелерінің меншік иелері</w:t>
      </w:r>
    </w:p>
    <w:bookmarkEnd w:id="9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участкелерінің меншік иелері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меншіктегі жайылымалаңы,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Жайылымғақажеттілікнормасы 1 бас,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Жайылымдардыңқажеттілігі,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Артықжайылым,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 Вивиен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Разбекова Манетай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Джексембинов Жанатбек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Абиланов Алимхан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Янцев Владимир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Мурат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Мыктыбаев Кадырсыз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Ахет Айкын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 Ася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Скоба Наталья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Асет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Мырзағали Екпін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Ақпай Ақыл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Горкавченко Светлана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-2773,1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1" w:id="968"/>
    <w:p>
      <w:pPr>
        <w:spacing w:after="0"/>
        <w:ind w:left="0"/>
        <w:jc w:val="both"/>
      </w:pPr>
      <w:r>
        <w:rPr>
          <w:rFonts w:ascii="Times New Roman"/>
          <w:b w:val="false"/>
          <w:i w:val="false"/>
          <w:color w:val="000000"/>
          <w:sz w:val="28"/>
        </w:rPr>
        <w:t>
      Аббревиатуралардың таратылып жазылуы:МІҚ – мүйізді ірі қара мал; МҰМ –мүйізді ұсақ мал, ш/қ- шаруа қожалық</w:t>
      </w:r>
    </w:p>
    <w:bookmarkEnd w:id="968"/>
    <w:bookmarkStart w:name="z1372" w:id="969"/>
    <w:p>
      <w:pPr>
        <w:spacing w:after="0"/>
        <w:ind w:left="0"/>
        <w:jc w:val="left"/>
      </w:pPr>
      <w:r>
        <w:rPr>
          <w:rFonts w:ascii="Times New Roman"/>
          <w:b/>
          <w:i w:val="false"/>
          <w:color w:val="000000"/>
        </w:rPr>
        <w:t xml:space="preserve"> Сарқан қаласының аумағында жайылымдардың орналасу схемасына (картасына) қоса берілген жер учаскелерінің меншік иелері мен жер пайдаланушылардың тізімі</w:t>
      </w:r>
    </w:p>
    <w:bookmarkEnd w:id="9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Жеручаскелерін жерпайдаланушылардың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970"/>
          <w:p>
            <w:pPr>
              <w:spacing w:after="20"/>
              <w:ind w:left="20"/>
              <w:jc w:val="both"/>
            </w:pPr>
            <w:r>
              <w:rPr>
                <w:rFonts w:ascii="Times New Roman"/>
                <w:b w:val="false"/>
                <w:i w:val="false"/>
                <w:color w:val="000000"/>
                <w:sz w:val="20"/>
              </w:rPr>
              <w:t>
Жайы</w:t>
            </w:r>
          </w:p>
          <w:bookmarkEnd w:id="970"/>
          <w:p>
            <w:pPr>
              <w:spacing w:after="20"/>
              <w:ind w:left="20"/>
              <w:jc w:val="both"/>
            </w:pPr>
            <w:r>
              <w:rPr>
                <w:rFonts w:ascii="Times New Roman"/>
                <w:b w:val="false"/>
                <w:i w:val="false"/>
                <w:color w:val="000000"/>
                <w:sz w:val="20"/>
              </w:rPr>
              <w:t>
лымдар дың жетіспеуі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Абдрахимов Рафаэль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ҰММ-700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ҰММ*2,1=1470га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Абдрахимов Фархат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- 400 бас жылқы-5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ҰММ * 2,1 га =840 га, 5Ж* 12,6га=63га 840+63 = 903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ҰММ-244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ҰММ*2,1=512,4га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Жалел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Алмаганбетов Даулет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-9бас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9Ж * 12,6 га = 113,4га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Аманбаев Оркенбек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Айдын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Антонов Петр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- 5 бас, ІҚМ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ҰММ*2,1=10,5 га, 1ІҚМ*10,5=10,5 га 10,5+10,5=21га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 Ермек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 жылқы-14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4ІҚМ*10,5 га = 42га, жылқы14*12,6=176,4 42+176,4=218,4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АтеевТалгат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 бас, ҰММ - 2бас, жылқы - 10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ІҚМ*10,5 га =52,5га, 2ҰММ * 2,1 га =4,2 га, 10ж * 12,6 га = 126га 52,5+4,2+126= 182,7га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АульбековНурлан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Бабенко Любовь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ІҚМ*10,5 га =73,5га,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Базылов Толеген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Баймульдинов Тулепберген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Баймухамбетов Амантай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Балабеков Рахымжан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Берчимбетов Бейбит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Бершимбеков Кайратбек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- 685 бас ҰММ - 69 бас Жылқы - 431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685-ІҚМ*10,5га =7192,5 69ҰММ*2,1=144,9 431Ж*12,6=5430,6 7192,5+144,9+5430,6=12768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БорангазиеваКуляш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БуашевЖумабек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Горкавченко Светлана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-173 бас Жылқы-5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173-ІҚМ*10,5га 1816,5 5Ж*12,6=63 1816,5+63=1879,5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ДауытбаеваФатимаш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- 82бас, жылқы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ІҚМ*10,5га = 31,5га, 82 ҰММ * 2,1 га = 172,2га, 1 Ж * 12,6га = 12,6га 31,5+172,2+12,6 = 216,3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Дергунова Евгения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Джайчубеков Бауыржан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Джакупов 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 бас, ҰММ - 45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8ІҚМ*10,5 га =84га, 45ҰММ * 2,1 га =94,5га, 84+94,5= 178,5га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Джарылкасынов Нурлибек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19Жылқы*12,6=239,4га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Джексембинов Жанатбек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Досанаманов Алтай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-65 бас, ҰММ - 9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65ІҚМ*10,5га=682,5га 9ҰММ*2,1=18,9га 682,5+18,9=701,4га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Дудников Алексей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Дудников Геннади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Дудников Павел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Дукенбаев Берик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Маман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-54 бас Жылқы-135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54-ІҚМ*10,5га=567га 135Ж*12,6=1701га 567+1701=2268га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Жангишупов Амантай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Жармұқамет Ұлболсын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Жатаков Сейдехан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Елубай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Руслан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Кайсаров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 бас ҰММ - 7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8-ІҚМ*10,5га =84 7ҰММ*2,1=14,7 84+14,7=98,7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Калабаев Баглан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ҰММ- 27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27ҰММ*2,1=56,7га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Калабаев Шакарбек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ҰММ- 21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21ҰММ*2,1=44,1га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Калабаева Б.Б.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Ермек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-130 бас, жылқы -13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ІҚМ*10,5га = 1365га, 13 Ж * 12,6га = 163,8га 1365+163,8 = 1528,8га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Имамалик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Камбаев Амангелді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 бас, ҰММ- 26 бас, жылқы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17ІҚМ*10,5 га =178,5га, 26ҰММ * 2,1 га = 54,6 га 4Ж*12,6=50,4га 50,4+178,5+54,6 =283,5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Кадырбек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-140 бас, ҰММ - 7бас, жылқы -35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ІҚМ*10,5га = 1470га, 7 ҰММ * 2,1 га = 14,7га, 35 Ж * 12,6га = 441га 1470+14,7+441 = 1925,7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Айдын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 бас, ҰММ- 31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2ІҚМ*10,5 га =21га, 31ҰММ * 2,1 га = 65,1 га 21+65,1 =86,1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Ермек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Ж*12 = 120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 Егемен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 Танирберген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 * 12,6га = 63га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Карабаева Майра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-34 бас, ҰММ - 4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ІҚМ*10,5га = 357га, 4 ҰММ * 2,1 га = 8,4га, 357+8,4=365,4га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 Артем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9ҰММ*2,1=18,9га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Ерлан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-22 бас, ҰММ - 20 бас, жылқы - 14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22ІҚМ*10,5га = 231 га, 20 ҰММ * 2,1 га = 42га, 14Ж * 12,6 га = 176,4га 231+42+176,4 =449,4га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Мухит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ҰММ - 6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1ІҚМ*10,5га = 10,5 га, 6 ҰММ * 2,1 га = 12,6га, 1Ж * 12,6 га = 12,6га 10,5+12,6+12,6 =35,7га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 Ася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Фарида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Коробейников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Кравченко Иван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Кривенцов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ІҚМ *10,5га=241,5га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КудабаевМахат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Кузубаев Вячеслав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 бас, шошка 113бас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5ІҚМ*10,5 га = 52,5 га, шошка113*6,3=711,9га 52,5+711,9=764,4га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Кузубаев Галымжан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-116 бас, жылқы - 3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ІҚМ*10,5 га = 1218 га, 3 Ж *12,6га =37,8га 1218+37,8 = 1255,8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Арыстанбек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Кыдырманов Оралсын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ІҚМ*10,5 га = 21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Қизат Нұржан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 Вивиен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Ерлан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Малаев Алимжан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Меренкулов Талгат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-22 бас, ҰММ - 37бас, Ж-5бас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22ІҚМ*10,5 га =231га, 37ҰММ * 2,1 га =77,7га, 5Ж*12,6=63га 231+77,7+63= 371,7га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Мәнен Өмірбек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 бас, ҰММ - 8бас,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15ІҚМ*10,5 га =157,5га, 8ҰММ * 2,1 га =16,8га, 157,5+16,8= 174,3га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Михаленко Людмила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Молдабеков Акикат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 бас, ҰММ - 5бас,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3ІҚМ*10,5 га =31,5га, 5ҰММ * 2,1 га =10,5га, 31,5+10,5=42га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Молдабеков Жолдыбай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Мухаметкалиев Турдыбай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Мыктыбаев Абдекумар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 - 30бас,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30ҰММ * 2,1 га =63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Мыктыбаев Кадырсыз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Мырзабаев Серик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 бас, ҰММ - 31бас,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2ІҚМ*10,5 га =21га, 31ҰММ * 2,1 га =65,1га, 21+65,1= 86,1га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Науменко Светлана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Серикали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-130 бас, ҰММ-107 бас жылқы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130ІҚМ*10,5 га = 1365 га, 15 Ж * 12,6га = 189га 107 ҰММ *2,1га=224,7га 1365+189+224,7 = 1778,7га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Оңарбай Тынышбай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 ҰММ- 2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4ІҚМ*10,5 га =42га, 2 ҰММ * 2,1 га = 4,2га 42+4,2=46,2га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Орынбаев Кырымбай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 бас, ҰММ- 2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4ІҚМ*10,5 га =42га, 2 ҰММ * 2,1 га = 4,2га 42+4,2=46,2га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Оспангалиев Кунбота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 бас, ҰММ-2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6ІҚМ*10,5 га = 63 га, 2 ҰММ *2,1га=4,2га 63+4,2 = 67,2га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Разбеков Бейсенбай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- 15 бас Жылқы-1 бас ҰММ-9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ІҚМ*10,5га =157,5 га 9 ҰММ *2,1га=18,9га 1Ж *12,6га =12,6га 157,5+18,9+12,6=189га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Разбеков Ельтай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-75 бас, ҰММ - 53 бас, жылқы - 4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75ІҚМ*10,5 га =787,5га, 53 ҰММ * 2,1 га = 111,3га, 4Ж* 12,6 га = 50,4га 787,5+111,3+50,4=949,2га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Арнай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Раймбеков Дуйсембек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-82 бас, ҰММ - 17бас, жылқы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ІҚМ*10,5 га = 861га, 17ҰММ * 2,1 га =35,7 га, 15Ж * 12,6 га = 189га 861+35,7+189= 1085,7га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Жалгас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Рахимберлинов Талгат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 * 12,6га = 63га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Рахметкалиев Галым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 * 12,6 га =63га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Рахымбай Думан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-19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19ІҚМ*10,5га = 199,5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Рахымбай Улан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-100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100ІҚМ*10,5га = 1050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Виталий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-5бас, ҰММ - 9бас,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5ІҚМ*10,5 га =52,5га, 9ҰММ * 2,1 га =18,9 га, 52,5+18,9= 71,4га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Сакаев Камали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 Сейтхан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Кожабек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Сапрыгин Владимир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Мейрамгали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 бас, жылқы -10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6ІҚМ*10,5га =63 га, 10 Ж* 12,6 га =126 га 126+63= 189га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Сарсекенов Балташ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Кайрат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-253 бас, ҰММ - 791 бас жылқы - 156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253ІҚМ*10,5 га =2656,5га, 791 ҰММ * 2,1 га =1661,1 га, 156Ж * 12,6га = 1965,6га 2656,5+1661,1+1965,6=6283,2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Сахаев Еситбай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 бас, ҰММ - 5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7ІҚМ*10,5 га =73,5га, 5 ҰММ * 2,1 га =10,5 га, 1Ж * 12,6га = 12,6га 73,5+10,5+12,6=96,6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Скоба Наталья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-5 бас,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5ІҚМ*10,5га = 52,5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Асет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-21 бас, ҰММ - 251 бас жылқы - 1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21ІҚМ*10,5 га =220,5га, 251 ҰММ * 2,1 га =527,1 га, 1Ж * 12,6га = 12,6га 220,5+527,1+12,6=760,2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Мурат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-102бас жылқы - 36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102ІҚМ*10,5 га =1071,1га, 36Ж * 12,6га = 453,6га 1071+453,6=1524,6га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Айша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Райхан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8ІҚМ*10,5 га =84га,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 Куатпек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 бас, Ж - 26бас,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20ІҚМ*10,5 га =210га, 26Ж * 12,6 га =327,6га, 210+327,6=537,6га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Спиваков Сергей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Стамбеков Маликайдар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-122 бас, жылқы - 6бас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122ІҚМ*10,5 га =1281га, 6Ж * 12,6 га =75,6га 1281+75,6 =1356,6га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 бас, жылқы -27бас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17ІҚМ*10,5 га =178,5га, 27Ж * 12,6 га =340,2га 178,5+340,2 =518,7га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Турганбаева Светлана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 бас, ҰММ - 15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1ІҚМ*10,5га=10,5га, 15ҰММ*2,1=31,5га 10,5+31,5=42га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Тастанбеков Бидайбек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Твердохлебов Иван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 Достык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 сункар-ай"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"Аманат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"Султан"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-119 бас, ҰММ - 73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119ІҚМ*10,5га=1249,5га, 73ҰММ * 2,1 га =153,3га, 1249,5+153,3=1402,8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Турусбеков Марат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-10бас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10Ж * 12,6 га =126га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Нұғман Нұржан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-130 бас, жылқы - 5 бас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130ІҚМ*10,5га=1365га, 5Ж * 12,6 га = 63га 1365+63 =1428га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Фахрутдинов Ринат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Фоменко Евгений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Худяков Сергей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Чурегеева Маржан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Шагалаков Сегимбай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49 146,3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4" w:id="971"/>
    <w:p>
      <w:pPr>
        <w:spacing w:after="0"/>
        <w:ind w:left="0"/>
        <w:jc w:val="both"/>
      </w:pPr>
      <w:r>
        <w:rPr>
          <w:rFonts w:ascii="Times New Roman"/>
          <w:b w:val="false"/>
          <w:i w:val="false"/>
          <w:color w:val="000000"/>
          <w:sz w:val="28"/>
        </w:rPr>
        <w:t>
      Ескертпе: Сарқан қаласыбойынша 124 шаруа қожалығына тиесілі 8741,8 гектар жайылым жері бар. Осы шаруа қожалықтарда барлығы: 2798 бас іріқара малы, 3161 бас ұсақмүйізді мал, 1042 бас жылқы бар. Мал басына шаққанда қажетті жайылым көлемі – 49 146,3 гектар құрайды. Қосымша керек жайылым жер көлемі – 40 404,5 гектар. Артық 2131,2 гектар пайдаланылады.</w:t>
      </w:r>
    </w:p>
    <w:bookmarkEnd w:id="971"/>
    <w:bookmarkStart w:name="z1375" w:id="972"/>
    <w:p>
      <w:pPr>
        <w:spacing w:after="0"/>
        <w:ind w:left="0"/>
        <w:jc w:val="left"/>
      </w:pPr>
      <w:r>
        <w:rPr>
          <w:rFonts w:ascii="Times New Roman"/>
          <w:b/>
          <w:i w:val="false"/>
          <w:color w:val="000000"/>
        </w:rPr>
        <w:t xml:space="preserve"> Құқық белгілейтін құжаттар негізінде жер санаттары, жер учаскесінің меншік иелері және жер пайдаланушылар бөлісінде әкімшілік-аумақтық бірлік аумағында жайылымдардың орналасу схемасы (картасы)</w:t>
      </w:r>
    </w:p>
    <w:bookmarkEnd w:id="972"/>
    <w:bookmarkStart w:name="z1376" w:id="973"/>
    <w:p>
      <w:pPr>
        <w:spacing w:after="0"/>
        <w:ind w:left="0"/>
        <w:jc w:val="both"/>
      </w:pPr>
      <w:r>
        <w:rPr>
          <w:rFonts w:ascii="Times New Roman"/>
          <w:b w:val="false"/>
          <w:i w:val="false"/>
          <w:color w:val="000000"/>
          <w:sz w:val="28"/>
        </w:rPr>
        <w:t xml:space="preserve">
      </w:t>
      </w:r>
    </w:p>
    <w:bookmarkEnd w:id="973"/>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7" w:id="974"/>
    <w:p>
      <w:pPr>
        <w:spacing w:after="0"/>
        <w:ind w:left="0"/>
        <w:jc w:val="left"/>
      </w:pPr>
      <w:r>
        <w:rPr>
          <w:rFonts w:ascii="Times New Roman"/>
          <w:b/>
          <w:i w:val="false"/>
          <w:color w:val="000000"/>
        </w:rPr>
        <w:t xml:space="preserve"> Сарқан қаласы бойынша елді мекендер бөлінісінде мүйізді ірі қара аналық (сауын)мал басын орналастыру үшін жайылымдарды бөлу</w:t>
      </w:r>
    </w:p>
    <w:bookmarkEnd w:id="9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8" w:id="975"/>
    <w:p>
      <w:pPr>
        <w:spacing w:after="0"/>
        <w:ind w:left="0"/>
        <w:jc w:val="left"/>
      </w:pPr>
      <w:r>
        <w:rPr>
          <w:rFonts w:ascii="Times New Roman"/>
          <w:b/>
          <w:i w:val="false"/>
          <w:color w:val="000000"/>
        </w:rPr>
        <w:t xml:space="preserve"> Сарқан қаласы бойыша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976"/>
          <w:p>
            <w:pPr>
              <w:spacing w:after="20"/>
              <w:ind w:left="20"/>
              <w:jc w:val="both"/>
            </w:pPr>
            <w:r>
              <w:rPr>
                <w:rFonts w:ascii="Times New Roman"/>
                <w:b w:val="false"/>
                <w:i w:val="false"/>
                <w:color w:val="000000"/>
                <w:sz w:val="20"/>
              </w:rPr>
              <w:t>
Жайылымдардарға малдарды айдап шығару және жайылымдардан</w:t>
            </w:r>
          </w:p>
          <w:bookmarkEnd w:id="976"/>
          <w:p>
            <w:pPr>
              <w:spacing w:after="20"/>
              <w:ind w:left="20"/>
              <w:jc w:val="both"/>
            </w:pPr>
            <w:r>
              <w:rPr>
                <w:rFonts w:ascii="Times New Roman"/>
                <w:b w:val="false"/>
                <w:i w:val="false"/>
                <w:color w:val="000000"/>
                <w:sz w:val="20"/>
              </w:rPr>
              <w:t>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977"/>
          <w:p>
            <w:pPr>
              <w:spacing w:after="20"/>
              <w:ind w:left="20"/>
              <w:jc w:val="both"/>
            </w:pPr>
            <w:r>
              <w:rPr>
                <w:rFonts w:ascii="Times New Roman"/>
                <w:b w:val="false"/>
                <w:i w:val="false"/>
                <w:color w:val="000000"/>
                <w:sz w:val="20"/>
              </w:rPr>
              <w:t>
Наурыз</w:t>
            </w:r>
          </w:p>
          <w:bookmarkEnd w:id="977"/>
          <w:p>
            <w:pPr>
              <w:spacing w:after="20"/>
              <w:ind w:left="20"/>
              <w:jc w:val="both"/>
            </w:pPr>
            <w:r>
              <w:rPr>
                <w:rFonts w:ascii="Times New Roman"/>
                <w:b w:val="false"/>
                <w:i w:val="false"/>
                <w:color w:val="000000"/>
                <w:sz w:val="20"/>
              </w:rPr>
              <w:t>
</w:t>
            </w:r>
            <w:r>
              <w:rPr>
                <w:rFonts w:ascii="Times New Roman"/>
                <w:b w:val="false"/>
                <w:i w:val="false"/>
                <w:color w:val="000000"/>
                <w:sz w:val="20"/>
              </w:rPr>
              <w:t>айының ІI-ші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978"/>
          <w:p>
            <w:pPr>
              <w:spacing w:after="20"/>
              <w:ind w:left="20"/>
              <w:jc w:val="both"/>
            </w:pPr>
            <w:r>
              <w:rPr>
                <w:rFonts w:ascii="Times New Roman"/>
                <w:b w:val="false"/>
                <w:i w:val="false"/>
                <w:color w:val="000000"/>
                <w:sz w:val="20"/>
              </w:rPr>
              <w:t>
Мамыр</w:t>
            </w:r>
          </w:p>
          <w:bookmarkEnd w:id="97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979"/>
          <w:p>
            <w:pPr>
              <w:spacing w:after="20"/>
              <w:ind w:left="20"/>
              <w:jc w:val="both"/>
            </w:pPr>
            <w:r>
              <w:rPr>
                <w:rFonts w:ascii="Times New Roman"/>
                <w:b w:val="false"/>
                <w:i w:val="false"/>
                <w:color w:val="000000"/>
                <w:sz w:val="20"/>
              </w:rPr>
              <w:t>
Қазан</w:t>
            </w:r>
          </w:p>
          <w:bookmarkEnd w:id="979"/>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980"/>
          <w:p>
            <w:pPr>
              <w:spacing w:after="20"/>
              <w:ind w:left="20"/>
              <w:jc w:val="both"/>
            </w:pPr>
            <w:r>
              <w:rPr>
                <w:rFonts w:ascii="Times New Roman"/>
                <w:b w:val="false"/>
                <w:i w:val="false"/>
                <w:color w:val="000000"/>
                <w:sz w:val="20"/>
              </w:rPr>
              <w:t>
Қараша</w:t>
            </w:r>
          </w:p>
          <w:bookmarkEnd w:id="980"/>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981"/>
          <w:p>
            <w:pPr>
              <w:spacing w:after="20"/>
              <w:ind w:left="20"/>
              <w:jc w:val="both"/>
            </w:pPr>
            <w:r>
              <w:rPr>
                <w:rFonts w:ascii="Times New Roman"/>
                <w:b w:val="false"/>
                <w:i w:val="false"/>
                <w:color w:val="000000"/>
                <w:sz w:val="20"/>
              </w:rPr>
              <w:t>
Наурыз</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982"/>
          <w:p>
            <w:pPr>
              <w:spacing w:after="20"/>
              <w:ind w:left="20"/>
              <w:jc w:val="both"/>
            </w:pPr>
            <w:r>
              <w:rPr>
                <w:rFonts w:ascii="Times New Roman"/>
                <w:b w:val="false"/>
                <w:i w:val="false"/>
                <w:color w:val="000000"/>
                <w:sz w:val="20"/>
              </w:rPr>
              <w:t>
Мамыр</w:t>
            </w:r>
          </w:p>
          <w:bookmarkEnd w:id="98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983"/>
          <w:p>
            <w:pPr>
              <w:spacing w:after="20"/>
              <w:ind w:left="20"/>
              <w:jc w:val="both"/>
            </w:pPr>
            <w:r>
              <w:rPr>
                <w:rFonts w:ascii="Times New Roman"/>
                <w:b w:val="false"/>
                <w:i w:val="false"/>
                <w:color w:val="000000"/>
                <w:sz w:val="20"/>
              </w:rPr>
              <w:t>
Қазан</w:t>
            </w:r>
          </w:p>
          <w:bookmarkEnd w:id="98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984"/>
          <w:p>
            <w:pPr>
              <w:spacing w:after="20"/>
              <w:ind w:left="20"/>
              <w:jc w:val="both"/>
            </w:pPr>
            <w:r>
              <w:rPr>
                <w:rFonts w:ascii="Times New Roman"/>
                <w:b w:val="false"/>
                <w:i w:val="false"/>
                <w:color w:val="000000"/>
                <w:sz w:val="20"/>
              </w:rPr>
              <w:t>
Қараша</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bookmarkStart w:name="z1420" w:id="985"/>
    <w:p>
      <w:pPr>
        <w:spacing w:after="0"/>
        <w:ind w:left="0"/>
        <w:jc w:val="both"/>
      </w:pPr>
      <w:r>
        <w:rPr>
          <w:rFonts w:ascii="Times New Roman"/>
          <w:b w:val="false"/>
          <w:i w:val="false"/>
          <w:color w:val="000000"/>
          <w:sz w:val="28"/>
        </w:rPr>
        <w:t xml:space="preserve">
      </w:t>
      </w:r>
    </w:p>
    <w:bookmarkEnd w:id="985"/>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