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e2499" w14:textId="1be24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ауданы бойынша халық үшін қатты тұрмыстық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Панфилов аудандық мәслихатының 2023 жылғы 13 қазандағы № 8-9-49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Экологиялық кодексінің 365-бабының 3-тармағының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 үшін қатты тұрмыстық қалдықтарды жинауға, тасымалдауға, сұрыптауға және көмуге арналған тарифті бекіту туралы" Қазақстан Республикасы Экология, геология және табиғи ресурстар министрінің 2021 жылғы 14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377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сәйкес, Панфилов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Панфилов ауданының санаттары бойынша қалдықтардың пайда болу нормаларының есептік көрсеткіштері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Панфилов ауданы бойынша халық үшін қатты тұрмыстық қалдықтарды жинауға, тасымалдауға, сұрыптауға және көмуге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Панфилов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Шоқпаров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2023 жылғы 13 қазандағы № 8-9-49 шешіміне 1-қосымша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Панфилов ауданының санаттары бойынша қалдықтардың пайда болу нормаларының есептік көрсеткіштері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Жинақтаудың есептік нормалары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бірліктері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м³/жыл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Абаттандырылған үй иеліктері (КПТ)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Абаттандырылмаған үй иелері (жеке үй)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басқа да осындай нысандар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 және басқа 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кеңселер,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емдеу-алдын алу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 /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басқа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кафелер, басқа да ойын-сауық орындары мен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казинолар, Ойын автоматтары залдары, интернет-кафелер, компьютерлік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Өнеркәсіптік дүкендер, аралас дүкендер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сауда алаңы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сауда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науалар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базалар, өнеркәсіптік, азық-түлік тауарларының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үйлер: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Жағажайлар, жолдардан көше сметалары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Автожуу станциялары, автожанармай құю станциялары (АЖС)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кооперативтері, гараждар, паркингтер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сұлулық салондары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жуу, химиялық тазалау, тұрмыстық техниканы жөндеу,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 шеберханалар, аяқ киім жөндеу,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жөндеу және қызмет көрсету (кілттерді дайындау және т. б.)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аумағында жаппай іс-шараларды ұйымдастыратын заңды, саябақ 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2023 жылғы 13 қазандағы №8-9-49 шешіміне 2-қосымша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Панфилов ауданы бойынша халық үшін қатты тұрмыстық қалдықтарды жинауға, тасымалдауға, сұрыптауға және көмуге арналған тарифтер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көрсеткіш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бірліктері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Көппәтерлі тұрғын үйдің бір тұрғынына коммуналдық қалдықтардың жинақталу нормалары мен қалыптасуы (абаттандырылған)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үйдің бір тұрғынына коммуналдық қалдықтардың жинақталу нормалары мен қалыптасуы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(абаттандырылмаған жеке үй)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Көппәтерлі тұрғын үйдің бір тұрғынына айына қатты тұрмыстық қалдықтарды әкетуге арналған Тариф (абаттандырылған)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365,5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үйдің бір тұрғынына айына қатты тұрмыстық қалдықтарды әкетуге арналған Тариф (абаттандырылмаған жеке сектор)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326,2 теңге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