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4785" w14:textId="8934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Жетісу облысы әкімдігінің 2023 жылғы 13 қаңтардағы № 9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№280 бұйрығымен бекітілген Әлеуметтік маңызы бар азық-түлік тауарларына бағаларды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№19123 тіркелген) сәйкес Жетісу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Жетісу облысында әлеуметтік маңызы бар азық-түлік тауарларына бағаны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тәртіпте: </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ресми жариялауға және Қазақстан Республикасының нормативтік құқықтық актілерінің эталондық бақылау банкіне қосу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 филиалына жолдауды;</w:t>
      </w:r>
    </w:p>
    <w:bookmarkEnd w:id="3"/>
    <w:bookmarkStart w:name="z11" w:id="4"/>
    <w:p>
      <w:pPr>
        <w:spacing w:after="0"/>
        <w:ind w:left="0"/>
        <w:jc w:val="both"/>
      </w:pPr>
      <w:r>
        <w:rPr>
          <w:rFonts w:ascii="Times New Roman"/>
          <w:b w:val="false"/>
          <w:i w:val="false"/>
          <w:color w:val="000000"/>
          <w:sz w:val="28"/>
        </w:rPr>
        <w:t>
      2) осы қаулыны ол ресми жарияланғаннан кейін Жетісу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Жетісу облысы әкімінің орынбасары Ж. Тұяқовқа жүктелсін.</w:t>
      </w:r>
    </w:p>
    <w:bookmarkEnd w:id="5"/>
    <w:bookmarkStart w:name="z13"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2022 жылғы "____" ________ № ____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әкімдігінің 07.11.2024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7"/>
    <w:p>
      <w:pPr>
        <w:spacing w:after="0"/>
        <w:ind w:left="0"/>
        <w:jc w:val="left"/>
      </w:pPr>
      <w:r>
        <w:rPr>
          <w:rFonts w:ascii="Times New Roman"/>
          <w:b/>
          <w:i w:val="false"/>
          <w:color w:val="000000"/>
        </w:rPr>
        <w:t xml:space="preserve"> Жетісу облысында әлеуметтік маңызы бар азық-түлік тауарларына бағаны тұрақтандыру тетіктерін іске асыру қағидалары 1-тарау. Жалпы ережелер</w:t>
      </w:r>
    </w:p>
    <w:bookmarkEnd w:id="7"/>
    <w:bookmarkStart w:name="z17" w:id="8"/>
    <w:p>
      <w:pPr>
        <w:spacing w:after="0"/>
        <w:ind w:left="0"/>
        <w:jc w:val="both"/>
      </w:pPr>
      <w:r>
        <w:rPr>
          <w:rFonts w:ascii="Times New Roman"/>
          <w:b w:val="false"/>
          <w:i w:val="false"/>
          <w:color w:val="000000"/>
          <w:sz w:val="28"/>
        </w:rPr>
        <w:t xml:space="preserve">
      1. Әлеуметтік маңызы бар азық-түлік тауарларына бағаны тұрақтандыру тетіктерін іске асыру жөніндегі осы қағидалар (бұдан әрі – Қағидалар) Қазақстан Республикасының "Агроөнеркәсіптік кешенді және ауылдық аумақтарды дамытуды мемлекеттік реттеу туралы" (бұдан әрі – Заң),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Ауыл шаруашылығы министрінің 2019 жылғы 29 шілдедегі </w:t>
      </w:r>
      <w:r>
        <w:rPr>
          <w:rFonts w:ascii="Times New Roman"/>
          <w:b w:val="false"/>
          <w:i w:val="false"/>
          <w:color w:val="000000"/>
          <w:sz w:val="28"/>
        </w:rPr>
        <w:t>№280</w:t>
      </w:r>
      <w:r>
        <w:rPr>
          <w:rFonts w:ascii="Times New Roman"/>
          <w:b w:val="false"/>
          <w:i w:val="false"/>
          <w:color w:val="000000"/>
          <w:sz w:val="28"/>
        </w:rPr>
        <w:t xml:space="preserve"> бұйрығымен бекітілген Әлеуметтік маңызы бар азық-түлік тауарларына бағаларды тұрақтандыру тетіктерін іске асырудың үлгілік қағидаларына (бұдан әрі – Үлгілік Қағидалар) (Қазақстан Республикасының нормативтік актілерін мемлекеттік тіркеу тізілімінде №19123 болып тіркелген) сәйкес әзірленген және әлеуметтік маңызы бар азық-түлік тауарларына бағаны тұрақтандыру тетіктерін іске асыру тәртібін анықтайды.</w:t>
      </w:r>
    </w:p>
    <w:bookmarkEnd w:id="8"/>
    <w:bookmarkStart w:name="z18"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азық-түлiк тауарларының өңірлік тұрақтандыру қоры – Жетісу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0"/>
    <w:bookmarkStart w:name="z20" w:id="11"/>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1"/>
    <w:bookmarkStart w:name="z21" w:id="12"/>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22" w:id="13"/>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3"/>
    <w:bookmarkStart w:name="z23" w:id="14"/>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bookmarkStart w:name="z24" w:id="15"/>
    <w:p>
      <w:pPr>
        <w:spacing w:after="0"/>
        <w:ind w:left="0"/>
        <w:jc w:val="both"/>
      </w:pPr>
      <w:r>
        <w:rPr>
          <w:rFonts w:ascii="Times New Roman"/>
          <w:b w:val="false"/>
          <w:i w:val="false"/>
          <w:color w:val="000000"/>
          <w:sz w:val="28"/>
        </w:rPr>
        <w:t>
      6) сатып алу интервенциялары – Жетісу облысының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25" w:id="16"/>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26" w:id="17"/>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7"/>
    <w:bookmarkStart w:name="z27" w:id="18"/>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8"/>
    <w:bookmarkStart w:name="z28" w:id="19"/>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9"/>
    <w:bookmarkStart w:name="z29" w:id="2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0"/>
    <w:bookmarkStart w:name="z30" w:id="2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Жетісу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1"/>
    <w:bookmarkStart w:name="z31" w:id="22"/>
    <w:p>
      <w:pPr>
        <w:spacing w:after="0"/>
        <w:ind w:left="0"/>
        <w:jc w:val="both"/>
      </w:pPr>
      <w:r>
        <w:rPr>
          <w:rFonts w:ascii="Times New Roman"/>
          <w:b w:val="false"/>
          <w:i w:val="false"/>
          <w:color w:val="000000"/>
          <w:sz w:val="28"/>
        </w:rPr>
        <w:t>
      5. Жетісу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2"/>
    <w:bookmarkStart w:name="z32" w:id="2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33" w:id="24"/>
    <w:p>
      <w:pPr>
        <w:spacing w:after="0"/>
        <w:ind w:left="0"/>
        <w:jc w:val="both"/>
      </w:pPr>
      <w:r>
        <w:rPr>
          <w:rFonts w:ascii="Times New Roman"/>
          <w:b w:val="false"/>
          <w:i w:val="false"/>
          <w:color w:val="000000"/>
          <w:sz w:val="28"/>
        </w:rPr>
        <w:t>
      7. Комиссияның құзыретіне мыналар жатады:</w:t>
      </w:r>
    </w:p>
    <w:bookmarkEnd w:id="24"/>
    <w:bookmarkStart w:name="z34" w:id="25"/>
    <w:p>
      <w:pPr>
        <w:spacing w:after="0"/>
        <w:ind w:left="0"/>
        <w:jc w:val="both"/>
      </w:pPr>
      <w:r>
        <w:rPr>
          <w:rFonts w:ascii="Times New Roman"/>
          <w:b w:val="false"/>
          <w:i w:val="false"/>
          <w:color w:val="000000"/>
          <w:sz w:val="28"/>
        </w:rPr>
        <w:t>
      1) Жетісу облысының аумағында әлеуметтік маңызы бар азық-түлік тауарларына тұрақтандыру тетіктерін іске асыру туралы шешім қабылдау;</w:t>
      </w:r>
    </w:p>
    <w:bookmarkEnd w:id="25"/>
    <w:bookmarkStart w:name="z35" w:id="26"/>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6"/>
    <w:bookmarkStart w:name="z36" w:id="27"/>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7"/>
    <w:bookmarkStart w:name="z37"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bookmarkEnd w:id="28"/>
    <w:bookmarkStart w:name="z38" w:id="29"/>
    <w:p>
      <w:pPr>
        <w:spacing w:after="0"/>
        <w:ind w:left="0"/>
        <w:jc w:val="both"/>
      </w:pPr>
      <w:r>
        <w:rPr>
          <w:rFonts w:ascii="Times New Roman"/>
          <w:b w:val="false"/>
          <w:i w:val="false"/>
          <w:color w:val="000000"/>
          <w:sz w:val="28"/>
        </w:rPr>
        <w:t>
      8. Комиссияның жұмысын құруды және ұйымдастыруды Жетісу облысының жергілікті атқарушы органы қамтамасыз етеді.</w:t>
      </w:r>
    </w:p>
    <w:bookmarkEnd w:id="29"/>
    <w:bookmarkStart w:name="z39" w:id="30"/>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Жетісу облысының әкімдігі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0"/>
    <w:bookmarkStart w:name="z40" w:id="31"/>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Жетісу облысының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1"/>
    <w:bookmarkStart w:name="z41" w:id="32"/>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2"/>
    <w:bookmarkStart w:name="z42" w:id="33"/>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3"/>
    <w:bookmarkStart w:name="z43" w:id="34"/>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4"/>
    <w:bookmarkStart w:name="z44" w:id="35"/>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ұйымның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5"/>
    <w:bookmarkStart w:name="z45" w:id="36"/>
    <w:p>
      <w:pPr>
        <w:spacing w:after="0"/>
        <w:ind w:left="0"/>
        <w:jc w:val="both"/>
      </w:pPr>
      <w:r>
        <w:rPr>
          <w:rFonts w:ascii="Times New Roman"/>
          <w:b w:val="false"/>
          <w:i w:val="false"/>
          <w:color w:val="000000"/>
          <w:sz w:val="28"/>
        </w:rPr>
        <w:t xml:space="preserve">
      13. Мамандандырылған ұйым Жетісу облысының әкімдігіне электрондық құжат айналымы, пошта байланысы арқылы не Жетісу облысының әкімдігіның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 </w:t>
      </w:r>
    </w:p>
    <w:bookmarkEnd w:id="36"/>
    <w:bookmarkStart w:name="z46" w:id="37"/>
    <w:p>
      <w:pPr>
        <w:spacing w:after="0"/>
        <w:ind w:left="0"/>
        <w:jc w:val="both"/>
      </w:pPr>
      <w:r>
        <w:rPr>
          <w:rFonts w:ascii="Times New Roman"/>
          <w:b w:val="false"/>
          <w:i w:val="false"/>
          <w:color w:val="000000"/>
          <w:sz w:val="28"/>
        </w:rPr>
        <w:t>
      Жетісу облысының әкімдігі Қазақстан Республикасының ауыл шаруашылығы және сауда және интеграция министрліктеріне электрондық құжат айналымы арқылы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7"/>
    <w:bookmarkStart w:name="z47" w:id="38"/>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8"/>
    <w:bookmarkStart w:name="z48" w:id="39"/>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Жетісу облысының әкімдігі әлеуметтік маңызы бар азық-түлік тауарларына бағаларды тұрақтандырудың: </w:t>
      </w:r>
    </w:p>
    <w:bookmarkEnd w:id="39"/>
    <w:bookmarkStart w:name="z49" w:id="40"/>
    <w:p>
      <w:pPr>
        <w:spacing w:after="0"/>
        <w:ind w:left="0"/>
        <w:jc w:val="both"/>
      </w:pPr>
      <w:r>
        <w:rPr>
          <w:rFonts w:ascii="Times New Roman"/>
          <w:b w:val="false"/>
          <w:i w:val="false"/>
          <w:color w:val="000000"/>
          <w:sz w:val="28"/>
        </w:rPr>
        <w:t>
      1) тұрақтандыру қорларының қызметі;</w:t>
      </w:r>
    </w:p>
    <w:bookmarkEnd w:id="40"/>
    <w:bookmarkStart w:name="z50" w:id="41"/>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1"/>
    <w:bookmarkStart w:name="z51" w:id="42"/>
    <w:p>
      <w:pPr>
        <w:spacing w:after="0"/>
        <w:ind w:left="0"/>
        <w:jc w:val="both"/>
      </w:pPr>
      <w:r>
        <w:rPr>
          <w:rFonts w:ascii="Times New Roman"/>
          <w:b w:val="false"/>
          <w:i w:val="false"/>
          <w:color w:val="000000"/>
          <w:sz w:val="28"/>
        </w:rPr>
        <w:t xml:space="preserve">
      15. Жетісу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 </w:t>
      </w:r>
    </w:p>
    <w:bookmarkEnd w:id="42"/>
    <w:bookmarkStart w:name="z52" w:id="43"/>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3"/>
    <w:bookmarkStart w:name="z53" w:id="44"/>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4"/>
    <w:bookmarkStart w:name="z54" w:id="45"/>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Жетісу облысы (қалалық немесе жалпы) халқының үш айлық қажеттілігінің 50 пайызына дейін қалыптастырылады.</w:t>
      </w:r>
    </w:p>
    <w:bookmarkEnd w:id="45"/>
    <w:bookmarkStart w:name="z55" w:id="46"/>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46"/>
    <w:bookmarkStart w:name="z56" w:id="47"/>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7"/>
    <w:bookmarkStart w:name="z57" w:id="48"/>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48"/>
    <w:bookmarkStart w:name="z58" w:id="49"/>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49"/>
    <w:bookmarkStart w:name="z59" w:id="50"/>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50"/>
    <w:bookmarkStart w:name="z60" w:id="51"/>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1"/>
    <w:bookmarkStart w:name="z61" w:id="52"/>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Жетісу облысының әкімдігімен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52"/>
    <w:bookmarkStart w:name="z62" w:id="53"/>
    <w:p>
      <w:pPr>
        <w:spacing w:after="0"/>
        <w:ind w:left="0"/>
        <w:jc w:val="both"/>
      </w:pPr>
      <w:r>
        <w:rPr>
          <w:rFonts w:ascii="Times New Roman"/>
          <w:b w:val="false"/>
          <w:i w:val="false"/>
          <w:color w:val="000000"/>
          <w:sz w:val="28"/>
        </w:rPr>
        <w:t>
      21. Мамандандырылған ұйым Жетісу облысының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3"/>
    <w:bookmarkStart w:name="z63" w:id="54"/>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-баптарына сәйкес сақтау, тасымалдау және өткізу кезінде тамақ өнімдерінің қауіпсіздігіне қойылатын талаптарға сәйкес келуі тиіс.</w:t>
      </w:r>
    </w:p>
    <w:bookmarkEnd w:id="54"/>
    <w:bookmarkStart w:name="z64" w:id="55"/>
    <w:p>
      <w:pPr>
        <w:spacing w:after="0"/>
        <w:ind w:left="0"/>
        <w:jc w:val="both"/>
      </w:pPr>
      <w:r>
        <w:rPr>
          <w:rFonts w:ascii="Times New Roman"/>
          <w:b w:val="false"/>
          <w:i w:val="false"/>
          <w:color w:val="000000"/>
          <w:sz w:val="28"/>
        </w:rPr>
        <w:t xml:space="preserve">
      23.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осы Қағидаларымен айқындалады. </w:t>
      </w:r>
    </w:p>
    <w:bookmarkEnd w:id="55"/>
    <w:bookmarkStart w:name="z65" w:id="56"/>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6"/>
    <w:bookmarkStart w:name="z66" w:id="57"/>
    <w:p>
      <w:pPr>
        <w:spacing w:after="0"/>
        <w:ind w:left="0"/>
        <w:jc w:val="both"/>
      </w:pPr>
      <w:r>
        <w:rPr>
          <w:rFonts w:ascii="Times New Roman"/>
          <w:b w:val="false"/>
          <w:i w:val="false"/>
          <w:color w:val="000000"/>
          <w:sz w:val="28"/>
        </w:rPr>
        <w:t xml:space="preserve">
      24.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57"/>
    <w:bookmarkStart w:name="z67" w:id="58"/>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8"/>
    <w:bookmarkStart w:name="z68" w:id="59"/>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9"/>
    <w:bookmarkStart w:name="z69" w:id="60"/>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w:t>
      </w:r>
      <w:r>
        <w:rPr>
          <w:rFonts w:ascii="Times New Roman"/>
          <w:b w:val="false"/>
          <w:i w:val="false"/>
          <w:color w:val="000000"/>
          <w:sz w:val="28"/>
        </w:rPr>
        <w:t>№ 166-НҚ</w:t>
      </w:r>
      <w:r>
        <w:rPr>
          <w:rFonts w:ascii="Times New Roman"/>
          <w:b w:val="false"/>
          <w:i w:val="false"/>
          <w:color w:val="000000"/>
          <w:sz w:val="28"/>
        </w:rPr>
        <w:t xml:space="preserve">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60"/>
    <w:bookmarkStart w:name="z70" w:id="61"/>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Жетісу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1"/>
    <w:bookmarkStart w:name="z71" w:id="62"/>
    <w:p>
      <w:pPr>
        <w:spacing w:after="0"/>
        <w:ind w:left="0"/>
        <w:jc w:val="both"/>
      </w:pPr>
      <w:r>
        <w:rPr>
          <w:rFonts w:ascii="Times New Roman"/>
          <w:b w:val="false"/>
          <w:i w:val="false"/>
          <w:color w:val="000000"/>
          <w:sz w:val="28"/>
        </w:rPr>
        <w:t xml:space="preserve">
      29. Комиссия Жетісу облысының әкіміне сатып алынатын азық-түлік тауарларының тізбесін және олар бойынша шекті сауда үстемесін бекіту туралы ұсынымдар енгізеді. </w:t>
      </w:r>
    </w:p>
    <w:bookmarkEnd w:id="62"/>
    <w:bookmarkStart w:name="z72" w:id="63"/>
    <w:p>
      <w:pPr>
        <w:spacing w:after="0"/>
        <w:ind w:left="0"/>
        <w:jc w:val="both"/>
      </w:pPr>
      <w:r>
        <w:rPr>
          <w:rFonts w:ascii="Times New Roman"/>
          <w:b w:val="false"/>
          <w:i w:val="false"/>
          <w:color w:val="000000"/>
          <w:sz w:val="28"/>
        </w:rPr>
        <w:t xml:space="preserve">
      30. Жетісу облысының әкімдігі Комиссияның ұсынымдары негізінде сатып алынатын азық-түлік тауарларының тізбесін және шекті сауда үстемесін бекітеді. </w:t>
      </w:r>
    </w:p>
    <w:bookmarkEnd w:id="63"/>
    <w:bookmarkStart w:name="z73" w:id="64"/>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4"/>
    <w:bookmarkStart w:name="z74" w:id="65"/>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5"/>
    <w:bookmarkStart w:name="z75" w:id="66"/>
    <w:p>
      <w:pPr>
        <w:spacing w:after="0"/>
        <w:ind w:left="0"/>
        <w:jc w:val="both"/>
      </w:pPr>
      <w:r>
        <w:rPr>
          <w:rFonts w:ascii="Times New Roman"/>
          <w:b w:val="false"/>
          <w:i w:val="false"/>
          <w:color w:val="000000"/>
          <w:sz w:val="28"/>
        </w:rPr>
        <w:t>
      33.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6"/>
    <w:bookmarkStart w:name="z76" w:id="67"/>
    <w:p>
      <w:pPr>
        <w:spacing w:after="0"/>
        <w:ind w:left="0"/>
        <w:jc w:val="both"/>
      </w:pPr>
      <w:r>
        <w:rPr>
          <w:rFonts w:ascii="Times New Roman"/>
          <w:b w:val="false"/>
          <w:i w:val="false"/>
          <w:color w:val="000000"/>
          <w:sz w:val="28"/>
        </w:rPr>
        <w:t xml:space="preserve">
      34.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67"/>
    <w:bookmarkStart w:name="z77" w:id="68"/>
    <w:p>
      <w:pPr>
        <w:spacing w:after="0"/>
        <w:ind w:left="0"/>
        <w:jc w:val="both"/>
      </w:pPr>
      <w:r>
        <w:rPr>
          <w:rFonts w:ascii="Times New Roman"/>
          <w:b w:val="false"/>
          <w:i w:val="false"/>
          <w:color w:val="000000"/>
          <w:sz w:val="28"/>
        </w:rPr>
        <w:t>
      35.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8"/>
    <w:bookmarkStart w:name="z78" w:id="69"/>
    <w:p>
      <w:pPr>
        <w:spacing w:after="0"/>
        <w:ind w:left="0"/>
        <w:jc w:val="both"/>
      </w:pPr>
      <w:r>
        <w:rPr>
          <w:rFonts w:ascii="Times New Roman"/>
          <w:b w:val="false"/>
          <w:i w:val="false"/>
          <w:color w:val="000000"/>
          <w:sz w:val="28"/>
        </w:rPr>
        <w:t xml:space="preserve">
      36.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69"/>
    <w:bookmarkStart w:name="z79" w:id="70"/>
    <w:p>
      <w:pPr>
        <w:spacing w:after="0"/>
        <w:ind w:left="0"/>
        <w:jc w:val="both"/>
      </w:pPr>
      <w:r>
        <w:rPr>
          <w:rFonts w:ascii="Times New Roman"/>
          <w:b w:val="false"/>
          <w:i w:val="false"/>
          <w:color w:val="000000"/>
          <w:sz w:val="28"/>
        </w:rPr>
        <w:t>
      37.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0"/>
    <w:bookmarkStart w:name="z80" w:id="71"/>
    <w:p>
      <w:pPr>
        <w:spacing w:after="0"/>
        <w:ind w:left="0"/>
        <w:jc w:val="both"/>
      </w:pPr>
      <w:r>
        <w:rPr>
          <w:rFonts w:ascii="Times New Roman"/>
          <w:b w:val="false"/>
          <w:i w:val="false"/>
          <w:color w:val="000000"/>
          <w:sz w:val="28"/>
        </w:rPr>
        <w:t>
      38.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1"/>
    <w:bookmarkStart w:name="z81" w:id="72"/>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Жетісу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2"/>
    <w:bookmarkStart w:name="z82" w:id="73"/>
    <w:p>
      <w:pPr>
        <w:spacing w:after="0"/>
        <w:ind w:left="0"/>
        <w:jc w:val="both"/>
      </w:pPr>
      <w:r>
        <w:rPr>
          <w:rFonts w:ascii="Times New Roman"/>
          <w:b w:val="false"/>
          <w:i w:val="false"/>
          <w:color w:val="000000"/>
          <w:sz w:val="28"/>
        </w:rPr>
        <w:t>
      40. Жетісу облысының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3"/>
    <w:bookmarkStart w:name="z83" w:id="74"/>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4"/>
    <w:bookmarkStart w:name="z84" w:id="75"/>
    <w:p>
      <w:pPr>
        <w:spacing w:after="0"/>
        <w:ind w:left="0"/>
        <w:jc w:val="both"/>
      </w:pPr>
      <w:r>
        <w:rPr>
          <w:rFonts w:ascii="Times New Roman"/>
          <w:b w:val="false"/>
          <w:i w:val="false"/>
          <w:color w:val="000000"/>
          <w:sz w:val="28"/>
        </w:rPr>
        <w:t>
      41. Жетісу облысының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75"/>
    <w:bookmarkStart w:name="z85" w:id="76"/>
    <w:p>
      <w:pPr>
        <w:spacing w:after="0"/>
        <w:ind w:left="0"/>
        <w:jc w:val="both"/>
      </w:pPr>
      <w:r>
        <w:rPr>
          <w:rFonts w:ascii="Times New Roman"/>
          <w:b w:val="false"/>
          <w:i w:val="false"/>
          <w:color w:val="000000"/>
          <w:sz w:val="28"/>
        </w:rPr>
        <w:t>
      42.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76"/>
    <w:bookmarkStart w:name="z86" w:id="77"/>
    <w:p>
      <w:pPr>
        <w:spacing w:after="0"/>
        <w:ind w:left="0"/>
        <w:jc w:val="both"/>
      </w:pPr>
      <w:r>
        <w:rPr>
          <w:rFonts w:ascii="Times New Roman"/>
          <w:b w:val="false"/>
          <w:i w:val="false"/>
          <w:color w:val="000000"/>
          <w:sz w:val="28"/>
        </w:rPr>
        <w:t>
      43.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7"/>
    <w:bookmarkStart w:name="z87" w:id="78"/>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bookmarkEnd w:id="78"/>
    <w:bookmarkStart w:name="z88" w:id="79"/>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79"/>
    <w:bookmarkStart w:name="z89" w:id="80"/>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0"/>
    <w:bookmarkStart w:name="z90" w:id="81"/>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1"/>
    <w:bookmarkStart w:name="z91" w:id="82"/>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2"/>
    <w:bookmarkStart w:name="z92" w:id="83"/>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3"/>
    <w:bookmarkStart w:name="z93" w:id="84"/>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4"/>
    <w:bookmarkStart w:name="z94" w:id="85"/>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85"/>
    <w:bookmarkStart w:name="z95" w:id="86"/>
    <w:p>
      <w:pPr>
        <w:spacing w:after="0"/>
        <w:ind w:left="0"/>
        <w:jc w:val="both"/>
      </w:pPr>
      <w:r>
        <w:rPr>
          <w:rFonts w:ascii="Times New Roman"/>
          <w:b w:val="false"/>
          <w:i w:val="false"/>
          <w:color w:val="000000"/>
          <w:sz w:val="28"/>
        </w:rPr>
        <w:t>
      7) осы Қағидалардың 46-тармағына сәйкес міндеттемелердің орындалуын қамтамасыз етудің болуы.</w:t>
      </w:r>
    </w:p>
    <w:bookmarkEnd w:id="86"/>
    <w:bookmarkStart w:name="z96" w:id="87"/>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87"/>
    <w:bookmarkStart w:name="z97" w:id="88"/>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8"/>
    <w:bookmarkStart w:name="z98" w:id="89"/>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bookmarkEnd w:id="89"/>
    <w:bookmarkStart w:name="z99" w:id="90"/>
    <w:p>
      <w:pPr>
        <w:spacing w:after="0"/>
        <w:ind w:left="0"/>
        <w:jc w:val="both"/>
      </w:pPr>
      <w:r>
        <w:rPr>
          <w:rFonts w:ascii="Times New Roman"/>
          <w:b w:val="false"/>
          <w:i w:val="false"/>
          <w:color w:val="000000"/>
          <w:sz w:val="28"/>
        </w:rPr>
        <w:t>
      48.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0"/>
    <w:bookmarkStart w:name="z100" w:id="91"/>
    <w:p>
      <w:pPr>
        <w:spacing w:after="0"/>
        <w:ind w:left="0"/>
        <w:jc w:val="both"/>
      </w:pPr>
      <w:r>
        <w:rPr>
          <w:rFonts w:ascii="Times New Roman"/>
          <w:b w:val="false"/>
          <w:i w:val="false"/>
          <w:color w:val="000000"/>
          <w:sz w:val="28"/>
        </w:rPr>
        <w:t>
      Осы тармақта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1"/>
    <w:bookmarkStart w:name="z101" w:id="92"/>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bookmarkEnd w:id="92"/>
    <w:bookmarkStart w:name="z102" w:id="93"/>
    <w:p>
      <w:pPr>
        <w:spacing w:after="0"/>
        <w:ind w:left="0"/>
        <w:jc w:val="both"/>
      </w:pPr>
      <w:r>
        <w:rPr>
          <w:rFonts w:ascii="Times New Roman"/>
          <w:b w:val="false"/>
          <w:i w:val="false"/>
          <w:color w:val="000000"/>
          <w:sz w:val="28"/>
        </w:rPr>
        <w:t>
      50. Қарыз тек ұлттық валютада беріледі.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 түлік тауарларына бағаларды тұрақтандыру тетіктерін іске асырудың үлгілік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4"/>
    <w:p>
      <w:pPr>
        <w:spacing w:after="0"/>
        <w:ind w:left="0"/>
        <w:jc w:val="both"/>
      </w:pPr>
      <w:r>
        <w:rPr>
          <w:rFonts w:ascii="Times New Roman"/>
          <w:b w:val="false"/>
          <w:i w:val="false"/>
          <w:color w:val="000000"/>
          <w:sz w:val="28"/>
        </w:rPr>
        <w:t>
      Әкімшілік деректерді жинауға арналған нысан</w:t>
      </w:r>
    </w:p>
    <w:bookmarkEnd w:id="94"/>
    <w:bookmarkStart w:name="z106" w:id="95"/>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95"/>
    <w:bookmarkStart w:name="z107" w:id="96"/>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96"/>
    <w:bookmarkStart w:name="z108" w:id="97"/>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w:t>
      </w:r>
    </w:p>
    <w:bookmarkEnd w:id="97"/>
    <w:bookmarkStart w:name="z109" w:id="98"/>
    <w:p>
      <w:pPr>
        <w:spacing w:after="0"/>
        <w:ind w:left="0"/>
        <w:jc w:val="both"/>
      </w:pPr>
      <w:r>
        <w:rPr>
          <w:rFonts w:ascii="Times New Roman"/>
          <w:b w:val="false"/>
          <w:i w:val="false"/>
          <w:color w:val="000000"/>
          <w:sz w:val="28"/>
        </w:rPr>
        <w:t>
      Индекс: № 1 нысан – ӘМАТ</w:t>
      </w:r>
    </w:p>
    <w:bookmarkEnd w:id="98"/>
    <w:bookmarkStart w:name="z110" w:id="99"/>
    <w:p>
      <w:pPr>
        <w:spacing w:after="0"/>
        <w:ind w:left="0"/>
        <w:jc w:val="both"/>
      </w:pPr>
      <w:r>
        <w:rPr>
          <w:rFonts w:ascii="Times New Roman"/>
          <w:b w:val="false"/>
          <w:i w:val="false"/>
          <w:color w:val="000000"/>
          <w:sz w:val="28"/>
        </w:rPr>
        <w:t>
      Жиілік: апта сайын</w:t>
      </w:r>
    </w:p>
    <w:bookmarkEnd w:id="99"/>
    <w:bookmarkStart w:name="z111" w:id="100"/>
    <w:p>
      <w:pPr>
        <w:spacing w:after="0"/>
        <w:ind w:left="0"/>
        <w:jc w:val="both"/>
      </w:pPr>
      <w:r>
        <w:rPr>
          <w:rFonts w:ascii="Times New Roman"/>
          <w:b w:val="false"/>
          <w:i w:val="false"/>
          <w:color w:val="000000"/>
          <w:sz w:val="28"/>
        </w:rPr>
        <w:t>
      Есепті кезең: 20___жылғы____________</w:t>
      </w:r>
    </w:p>
    <w:bookmarkEnd w:id="100"/>
    <w:bookmarkStart w:name="z112" w:id="101"/>
    <w:p>
      <w:pPr>
        <w:spacing w:after="0"/>
        <w:ind w:left="0"/>
        <w:jc w:val="both"/>
      </w:pPr>
      <w:r>
        <w:rPr>
          <w:rFonts w:ascii="Times New Roman"/>
          <w:b w:val="false"/>
          <w:i w:val="false"/>
          <w:color w:val="000000"/>
          <w:sz w:val="28"/>
        </w:rPr>
        <w:t>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Жетісу облысының жергілікті атқарушы органдары.</w:t>
      </w:r>
    </w:p>
    <w:bookmarkEnd w:id="101"/>
    <w:bookmarkStart w:name="z113" w:id="102"/>
    <w:p>
      <w:pPr>
        <w:spacing w:after="0"/>
        <w:ind w:left="0"/>
        <w:jc w:val="both"/>
      </w:pPr>
      <w:r>
        <w:rPr>
          <w:rFonts w:ascii="Times New Roman"/>
          <w:b w:val="false"/>
          <w:i w:val="false"/>
          <w:color w:val="000000"/>
          <w:sz w:val="28"/>
        </w:rPr>
        <w:t>
      Әкімшілік деректер нысанын ұсыну мерзімі:</w:t>
      </w:r>
    </w:p>
    <w:bookmarkEnd w:id="102"/>
    <w:bookmarkStart w:name="z114" w:id="103"/>
    <w:p>
      <w:pPr>
        <w:spacing w:after="0"/>
        <w:ind w:left="0"/>
        <w:jc w:val="both"/>
      </w:pPr>
      <w:r>
        <w:rPr>
          <w:rFonts w:ascii="Times New Roman"/>
          <w:b w:val="false"/>
          <w:i w:val="false"/>
          <w:color w:val="000000"/>
          <w:sz w:val="28"/>
        </w:rPr>
        <w:t>
      мамандандырылған ұйым Жетісу облысының әкімдігіне апта сайын сәрсенбі күндері;</w:t>
      </w:r>
    </w:p>
    <w:bookmarkEnd w:id="103"/>
    <w:bookmarkStart w:name="z115" w:id="104"/>
    <w:p>
      <w:pPr>
        <w:spacing w:after="0"/>
        <w:ind w:left="0"/>
        <w:jc w:val="both"/>
      </w:pPr>
      <w:r>
        <w:rPr>
          <w:rFonts w:ascii="Times New Roman"/>
          <w:b w:val="false"/>
          <w:i w:val="false"/>
          <w:color w:val="000000"/>
          <w:sz w:val="28"/>
        </w:rPr>
        <w:t>
      Жетісу облысының әкімдігі Қазақстан Республикасы ауыл шаруашылығы және сауда және интеграция министрліктеріне апта сайын бейсенбі күндері ұсынады.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5"/>
    <w:p>
      <w:pPr>
        <w:spacing w:after="0"/>
        <w:ind w:left="0"/>
        <w:jc w:val="both"/>
      </w:pPr>
      <w:r>
        <w:rPr>
          <w:rFonts w:ascii="Times New Roman"/>
          <w:b w:val="false"/>
          <w:i w:val="false"/>
          <w:color w:val="000000"/>
          <w:sz w:val="28"/>
        </w:rPr>
        <w:t>
       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Сатылған</w:t>
            </w:r>
          </w:p>
          <w:bookmarkEnd w:id="106"/>
          <w:p>
            <w:pPr>
              <w:spacing w:after="20"/>
              <w:ind w:left="20"/>
              <w:jc w:val="both"/>
            </w:pPr>
            <w:r>
              <w:rPr>
                <w:rFonts w:ascii="Times New Roman"/>
                <w:b w:val="false"/>
                <w:i w:val="false"/>
                <w:color w:val="000000"/>
                <w:sz w:val="20"/>
              </w:rPr>
              <w:t>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7"/>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w:t>
      </w:r>
    </w:p>
    <w:bookmarkEnd w:id="107"/>
    <w:bookmarkStart w:name="z119" w:id="108"/>
    <w:p>
      <w:pPr>
        <w:spacing w:after="0"/>
        <w:ind w:left="0"/>
        <w:jc w:val="both"/>
      </w:pPr>
      <w:r>
        <w:rPr>
          <w:rFonts w:ascii="Times New Roman"/>
          <w:b w:val="false"/>
          <w:i w:val="false"/>
          <w:color w:val="000000"/>
          <w:sz w:val="28"/>
        </w:rPr>
        <w:t>
      Атауы:__________________________________</w:t>
      </w:r>
    </w:p>
    <w:bookmarkEnd w:id="108"/>
    <w:bookmarkStart w:name="z120" w:id="109"/>
    <w:p>
      <w:pPr>
        <w:spacing w:after="0"/>
        <w:ind w:left="0"/>
        <w:jc w:val="both"/>
      </w:pPr>
      <w:r>
        <w:rPr>
          <w:rFonts w:ascii="Times New Roman"/>
          <w:b w:val="false"/>
          <w:i w:val="false"/>
          <w:color w:val="000000"/>
          <w:sz w:val="28"/>
        </w:rPr>
        <w:t>
      Мекенжайы____________________________</w:t>
      </w:r>
    </w:p>
    <w:bookmarkEnd w:id="109"/>
    <w:bookmarkStart w:name="z121" w:id="110"/>
    <w:p>
      <w:pPr>
        <w:spacing w:after="0"/>
        <w:ind w:left="0"/>
        <w:jc w:val="both"/>
      </w:pPr>
      <w:r>
        <w:rPr>
          <w:rFonts w:ascii="Times New Roman"/>
          <w:b w:val="false"/>
          <w:i w:val="false"/>
          <w:color w:val="000000"/>
          <w:sz w:val="28"/>
        </w:rPr>
        <w:t>
      Телефоны____________________</w:t>
      </w:r>
    </w:p>
    <w:bookmarkEnd w:id="110"/>
    <w:bookmarkStart w:name="z122" w:id="111"/>
    <w:p>
      <w:pPr>
        <w:spacing w:after="0"/>
        <w:ind w:left="0"/>
        <w:jc w:val="both"/>
      </w:pPr>
      <w:r>
        <w:rPr>
          <w:rFonts w:ascii="Times New Roman"/>
          <w:b w:val="false"/>
          <w:i w:val="false"/>
          <w:color w:val="000000"/>
          <w:sz w:val="28"/>
        </w:rPr>
        <w:t>
      Электрондық почтасы____________________________</w:t>
      </w:r>
    </w:p>
    <w:bookmarkEnd w:id="111"/>
    <w:bookmarkStart w:name="z123" w:id="112"/>
    <w:p>
      <w:pPr>
        <w:spacing w:after="0"/>
        <w:ind w:left="0"/>
        <w:jc w:val="both"/>
      </w:pPr>
      <w:r>
        <w:rPr>
          <w:rFonts w:ascii="Times New Roman"/>
          <w:b w:val="false"/>
          <w:i w:val="false"/>
          <w:color w:val="000000"/>
          <w:sz w:val="28"/>
        </w:rPr>
        <w:t>
      Орындаушы________________________</w:t>
      </w:r>
    </w:p>
    <w:bookmarkEnd w:id="112"/>
    <w:bookmarkStart w:name="z124" w:id="113"/>
    <w:p>
      <w:pPr>
        <w:spacing w:after="0"/>
        <w:ind w:left="0"/>
        <w:jc w:val="both"/>
      </w:pPr>
      <w:r>
        <w:rPr>
          <w:rFonts w:ascii="Times New Roman"/>
          <w:b w:val="false"/>
          <w:i w:val="false"/>
          <w:color w:val="000000"/>
          <w:sz w:val="28"/>
        </w:rPr>
        <w:t xml:space="preserve">
      Басшы немесе оның міндетін атқарушы адам:________________________ </w:t>
      </w:r>
    </w:p>
    <w:bookmarkEnd w:id="113"/>
    <w:bookmarkStart w:name="z125" w:id="114"/>
    <w:p>
      <w:pPr>
        <w:spacing w:after="0"/>
        <w:ind w:left="0"/>
        <w:jc w:val="both"/>
      </w:pPr>
      <w:r>
        <w:rPr>
          <w:rFonts w:ascii="Times New Roman"/>
          <w:b w:val="false"/>
          <w:i w:val="false"/>
          <w:color w:val="000000"/>
          <w:sz w:val="28"/>
        </w:rPr>
        <w:t>
       (аты және әкесінің аты (бар болса), тегі (қолы)</w:t>
      </w:r>
    </w:p>
    <w:bookmarkEnd w:id="114"/>
    <w:bookmarkStart w:name="z126" w:id="115"/>
    <w:p>
      <w:pPr>
        <w:spacing w:after="0"/>
        <w:ind w:left="0"/>
        <w:jc w:val="both"/>
      </w:pPr>
      <w:r>
        <w:rPr>
          <w:rFonts w:ascii="Times New Roman"/>
          <w:b w:val="false"/>
          <w:i w:val="false"/>
          <w:color w:val="000000"/>
          <w:sz w:val="28"/>
        </w:rPr>
        <w:t>
      Күні: 20___ жылғы "____" _________</w:t>
      </w:r>
    </w:p>
    <w:bookmarkEnd w:id="115"/>
    <w:bookmarkStart w:name="z127" w:id="116"/>
    <w:p>
      <w:pPr>
        <w:spacing w:after="0"/>
        <w:ind w:left="0"/>
        <w:jc w:val="both"/>
      </w:pPr>
      <w:r>
        <w:rPr>
          <w:rFonts w:ascii="Times New Roman"/>
          <w:b w:val="false"/>
          <w:i w:val="false"/>
          <w:color w:val="000000"/>
          <w:sz w:val="28"/>
        </w:rPr>
        <w:t>
      Мөрдің орны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 түлік тауарларына бағаларды тұрақтандыру тетіктерін іске асыру барысы туралы ақпарат" әкімшілік деректерді жинауға арналған нысанға қосымша</w:t>
            </w:r>
          </w:p>
        </w:tc>
      </w:tr>
    </w:tbl>
    <w:bookmarkStart w:name="z129" w:id="117"/>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w:t>
      </w:r>
    </w:p>
    <w:bookmarkEnd w:id="117"/>
    <w:bookmarkStart w:name="z130" w:id="118"/>
    <w:p>
      <w:pPr>
        <w:spacing w:after="0"/>
        <w:ind w:left="0"/>
        <w:jc w:val="left"/>
      </w:pPr>
      <w:r>
        <w:rPr>
          <w:rFonts w:ascii="Times New Roman"/>
          <w:b/>
          <w:i w:val="false"/>
          <w:color w:val="000000"/>
        </w:rPr>
        <w:t xml:space="preserve"> 1-тарау. Жалпы ережелер</w:t>
      </w:r>
    </w:p>
    <w:bookmarkEnd w:id="118"/>
    <w:bookmarkStart w:name="z131" w:id="119"/>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119"/>
    <w:bookmarkStart w:name="z132" w:id="120"/>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Жетісу облысының әкімдігі толтырады.</w:t>
      </w:r>
    </w:p>
    <w:bookmarkEnd w:id="120"/>
    <w:bookmarkStart w:name="z133" w:id="121"/>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121"/>
    <w:bookmarkStart w:name="z134" w:id="122"/>
    <w:p>
      <w:pPr>
        <w:spacing w:after="0"/>
        <w:ind w:left="0"/>
        <w:jc w:val="both"/>
      </w:pPr>
      <w:r>
        <w:rPr>
          <w:rFonts w:ascii="Times New Roman"/>
          <w:b w:val="false"/>
          <w:i w:val="false"/>
          <w:color w:val="000000"/>
          <w:sz w:val="28"/>
        </w:rPr>
        <w:t>
      4. Нысанды:</w:t>
      </w:r>
    </w:p>
    <w:bookmarkEnd w:id="122"/>
    <w:bookmarkStart w:name="z135" w:id="123"/>
    <w:p>
      <w:pPr>
        <w:spacing w:after="0"/>
        <w:ind w:left="0"/>
        <w:jc w:val="both"/>
      </w:pPr>
      <w:r>
        <w:rPr>
          <w:rFonts w:ascii="Times New Roman"/>
          <w:b w:val="false"/>
          <w:i w:val="false"/>
          <w:color w:val="000000"/>
          <w:sz w:val="28"/>
        </w:rPr>
        <w:t>
      мамандандырылған ұйымдар Жетісу облысының әкімдігіне апта сайын сәрсенбі күндері;</w:t>
      </w:r>
    </w:p>
    <w:bookmarkEnd w:id="123"/>
    <w:bookmarkStart w:name="z136" w:id="124"/>
    <w:p>
      <w:pPr>
        <w:spacing w:after="0"/>
        <w:ind w:left="0"/>
        <w:jc w:val="both"/>
      </w:pPr>
      <w:r>
        <w:rPr>
          <w:rFonts w:ascii="Times New Roman"/>
          <w:b w:val="false"/>
          <w:i w:val="false"/>
          <w:color w:val="000000"/>
          <w:sz w:val="28"/>
        </w:rPr>
        <w:t>
       Жетісу облысының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24"/>
    <w:bookmarkStart w:name="z137" w:id="12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5"/>
    <w:bookmarkStart w:name="z138" w:id="126"/>
    <w:p>
      <w:pPr>
        <w:spacing w:after="0"/>
        <w:ind w:left="0"/>
        <w:jc w:val="left"/>
      </w:pPr>
      <w:r>
        <w:rPr>
          <w:rFonts w:ascii="Times New Roman"/>
          <w:b/>
          <w:i w:val="false"/>
          <w:color w:val="000000"/>
        </w:rPr>
        <w:t xml:space="preserve"> 2-тарау. Нысанды толтыру бойынша түсініктеме</w:t>
      </w:r>
    </w:p>
    <w:bookmarkEnd w:id="126"/>
    <w:bookmarkStart w:name="z139" w:id="127"/>
    <w:p>
      <w:pPr>
        <w:spacing w:after="0"/>
        <w:ind w:left="0"/>
        <w:jc w:val="both"/>
      </w:pPr>
      <w:r>
        <w:rPr>
          <w:rFonts w:ascii="Times New Roman"/>
          <w:b w:val="false"/>
          <w:i w:val="false"/>
          <w:color w:val="000000"/>
          <w:sz w:val="28"/>
        </w:rPr>
        <w:t>
      6. Нысанның 1-бағанында реттік нөмірі көрсетіледі.</w:t>
      </w:r>
    </w:p>
    <w:bookmarkEnd w:id="127"/>
    <w:bookmarkStart w:name="z140" w:id="128"/>
    <w:p>
      <w:pPr>
        <w:spacing w:after="0"/>
        <w:ind w:left="0"/>
        <w:jc w:val="both"/>
      </w:pPr>
      <w:r>
        <w:rPr>
          <w:rFonts w:ascii="Times New Roman"/>
          <w:b w:val="false"/>
          <w:i w:val="false"/>
          <w:color w:val="000000"/>
          <w:sz w:val="28"/>
        </w:rPr>
        <w:t>
      7. Нысанның 2-бағанында тауардың атауы көрсетіледі.</w:t>
      </w:r>
    </w:p>
    <w:bookmarkEnd w:id="128"/>
    <w:bookmarkStart w:name="z141" w:id="129"/>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29"/>
    <w:bookmarkStart w:name="z142" w:id="130"/>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30"/>
    <w:bookmarkStart w:name="z143" w:id="131"/>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31"/>
    <w:bookmarkStart w:name="z144" w:id="132"/>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32"/>
    <w:bookmarkStart w:name="z145" w:id="133"/>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33"/>
    <w:bookmarkStart w:name="z146" w:id="134"/>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34"/>
    <w:bookmarkStart w:name="z147" w:id="135"/>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35"/>
    <w:bookmarkStart w:name="z148" w:id="136"/>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36"/>
    <w:bookmarkStart w:name="z149" w:id="137"/>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37"/>
    <w:bookmarkStart w:name="z150" w:id="138"/>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38"/>
    <w:bookmarkStart w:name="z151" w:id="139"/>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3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