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01d2" w14:textId="7770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 беру ұйымдарын жабдықтармен және жиһазбен жарақтандыру нормаларын бекіту туралы" Қазақстан Республикасы Білім және ғылым министрінің 2012 жылғы 7 наурыздағы № 97 бұйрығына өзгеріс енгізу туралы және "Мектепке дейінгі, орта білім беру ұйымдарын, сондай-ақ арнайы білім беру ұйымдарын жабдықтармен және жиһазбен жарақтандыру нормаларын бекіту туралы" Қазақстан Республикасы Білім және ғылым министрінің 2016 жылғы 22 қаңтардағы № 70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3 шiлдедегi № 193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 білім беру ұйымдарын жабдықтармен және жиһазбен жарақтандыру нормаларын бекіту туралы" Қазақстан Республикасы Білім және ғылым министрінің 2012 жылғы 7 наурыздағы № 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7574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 Заңының 5-бабы  </w:t>
      </w:r>
      <w:r>
        <w:rPr>
          <w:rFonts w:ascii="Times New Roman"/>
          <w:b w:val="false"/>
          <w:i w:val="false"/>
          <w:color w:val="000000"/>
          <w:sz w:val="28"/>
        </w:rPr>
        <w:t>65)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"Мектепке дейінгі, орта білім беру ұйымдарын, сондай-ақ арнайы білім беру ұйымдарын жабдықтармен және жиһазбен жарақтандыру нормаларын бекіту туралы" Қазақстан Республикасы Білім және ғылым министрінің 2016 жылғы 22 қаңтардағы № 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13272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 Заңының 5-бабы  </w:t>
      </w:r>
      <w:r>
        <w:rPr>
          <w:rFonts w:ascii="Times New Roman"/>
          <w:b w:val="false"/>
          <w:i w:val="false"/>
          <w:color w:val="000000"/>
          <w:sz w:val="28"/>
        </w:rPr>
        <w:t>65)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Мектепке дейінгі, орта білім беру ұйымдарын, сондай-ақ арнаулы білім беру ұйымдарын құралдармен және жиһаздармен жабдықтау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Ескертпенің бірінші абзацы  мынадай редакцияда жазылсын: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"Ескертпе: Педагог жоғарыда көрсетілген оқу және ойын ресурстарын (материалдар, ұсынылатын жабдықтар мен жиһаз) пайдаланады, Қазақстан Республикасы Оқу-ағарту министрінің 2022 жылғы 3 тамыздағы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Мектепке дейінгі тәрбие мен оқытудың, бастауыш, негізгі орта, жалпы орта, техникалық және кәсіптік, орта білімнен кейінгі білім берудің мемлекеттік жалпыға міндетті стандарттарының талаптарына сәйкес ыңғайлы және қауіпсіз пәндік-кеңістіктік дамыту ортасын құру үшін ойын, шығармашылық, дамыту аймақтарын дербес айқындайды (Нормативтік құқықтық актілерді мемлекеттік тіркеу тізілімінде № 29031 болып тіркелген).".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Оқу-ағарту министрлігінің Орта білім беру комитеті Қазақстан Республикасының заңнамасында белгіленген тәртіппен: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Оқу-ағарту министрлігінің ресми интернет-ресурсында орналастыруды;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облыстардың, Астана, Алматы және Шымкент қалалары білім басқармаларының назарына жеткізуді қамтамасыз етсін.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Оқу-ағарту вице-министріне жүктелсін.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