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bb20" w14:textId="bd7b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2021-2022, 2022-2023, 2023-2024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22 желтоқсандағы № 647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білімі бар кадрларды даярлауға 2021-2022, 2022-2023, 2023-2024 оқу жылдарына арналған мемлекеттік білім беру тапсырысын бекіту туралы" Қазақстан Республикасы Ғылым және жоғары білім министрінің 2023 жылғы 30 маусымдағы № 302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қосымшалар</w:t>
      </w:r>
      <w:r>
        <w:rPr>
          <w:rFonts w:ascii="Times New Roman"/>
          <w:b w:val="false"/>
          <w:i w:val="false"/>
          <w:color w:val="000000"/>
          <w:sz w:val="28"/>
        </w:rPr>
        <w:t xml:space="preserve"> осы бұйрыққа 9, 10, 11, 12, 13, 14, 15 және 16-қосымшаларға сәйкес толықтырылсын.</w:t>
      </w:r>
    </w:p>
    <w:bookmarkStart w:name="z8"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3"/>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2023 жылғы 15 қарашадан бастап құқықтық қатынастарға таралады.</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2021 – 2022 оқу жылына арналған мемлекеттік білім беру тапсырысы</w:t>
      </w:r>
    </w:p>
    <w:bookmarkEnd w:id="6"/>
    <w:bookmarkStart w:name="z17" w:id="7"/>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Оқу жылында/ жылына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орташа</w:t>
            </w:r>
          </w:p>
          <w:p>
            <w:pPr>
              <w:spacing w:after="20"/>
              <w:ind w:left="20"/>
              <w:jc w:val="both"/>
            </w:pPr>
            <w:r>
              <w:rPr>
                <w:rFonts w:ascii="Times New Roman"/>
                <w:b w:val="false"/>
                <w:i w:val="false"/>
                <w:color w:val="000000"/>
                <w:sz w:val="20"/>
              </w:rPr>
              <w:t>
</w:t>
            </w:r>
            <w:r>
              <w:rPr>
                <w:rFonts w:ascii="Times New Roman"/>
                <w:b w:val="false"/>
                <w:i w:val="false"/>
                <w:color w:val="000000"/>
                <w:sz w:val="20"/>
              </w:rPr>
              <w:t>шығыстар (мың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1 (бір)</w:t>
            </w:r>
          </w:p>
          <w:p>
            <w:pPr>
              <w:spacing w:after="20"/>
              <w:ind w:left="20"/>
              <w:jc w:val="both"/>
            </w:pPr>
            <w:r>
              <w:rPr>
                <w:rFonts w:ascii="Times New Roman"/>
                <w:b w:val="false"/>
                <w:i w:val="false"/>
                <w:color w:val="000000"/>
                <w:sz w:val="20"/>
              </w:rPr>
              <w:t>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Моңғолия, Түркия Республикасының, түркітілдес басқа да республикалардың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9"/>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0"/>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1"/>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2-қосымша</w:t>
            </w:r>
          </w:p>
        </w:tc>
      </w:tr>
    </w:tbl>
    <w:bookmarkStart w:name="z28" w:id="13"/>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2021 – 2022 оқу жылына арналған мемлекеттік білім беру тапсырысы</w:t>
      </w:r>
    </w:p>
    <w:bookmarkEnd w:id="13"/>
    <w:bookmarkStart w:name="z29" w:id="14"/>
    <w:p>
      <w:pPr>
        <w:spacing w:after="0"/>
        <w:ind w:left="0"/>
        <w:jc w:val="both"/>
      </w:pPr>
      <w:r>
        <w:rPr>
          <w:rFonts w:ascii="Times New Roman"/>
          <w:b w:val="false"/>
          <w:i w:val="false"/>
          <w:color w:val="000000"/>
          <w:sz w:val="28"/>
        </w:rPr>
        <w:t>
      Магистратураға қабылдау</w:t>
      </w:r>
    </w:p>
    <w:bookmarkEnd w:id="14"/>
    <w:bookmarkStart w:name="z30" w:id="15"/>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6"/>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7"/>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33" w:id="18"/>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34" w:id="19"/>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0"/>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1"/>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2"/>
    <w:p>
      <w:pPr>
        <w:spacing w:after="0"/>
        <w:ind w:left="0"/>
        <w:jc w:val="both"/>
      </w:pPr>
      <w:r>
        <w:rPr>
          <w:rFonts w:ascii="Times New Roman"/>
          <w:b w:val="false"/>
          <w:i w:val="false"/>
          <w:color w:val="000000"/>
          <w:sz w:val="28"/>
        </w:rPr>
        <w:t>
      Резидентураға қабылдау</w:t>
      </w:r>
    </w:p>
    <w:bookmarkEnd w:id="22"/>
    <w:bookmarkStart w:name="z38" w:id="2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5"/>
    <w:p>
      <w:pPr>
        <w:spacing w:after="0"/>
        <w:ind w:left="0"/>
        <w:jc w:val="both"/>
      </w:pPr>
      <w:r>
        <w:rPr>
          <w:rFonts w:ascii="Times New Roman"/>
          <w:b w:val="false"/>
          <w:i w:val="false"/>
          <w:color w:val="000000"/>
          <w:sz w:val="28"/>
        </w:rPr>
        <w:t>
      Докторантураға қабылдау</w:t>
      </w:r>
    </w:p>
    <w:bookmarkEnd w:id="25"/>
    <w:bookmarkStart w:name="z41" w:id="26"/>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7"/>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8"/>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2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0"/>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1"/>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3-қосымша</w:t>
            </w:r>
          </w:p>
        </w:tc>
      </w:tr>
    </w:tbl>
    <w:bookmarkStart w:name="z49" w:id="3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2022 – 2023 оқу жылына арналған мемлекеттік білім беру тапсырысы</w:t>
      </w:r>
    </w:p>
    <w:bookmarkEnd w:id="32"/>
    <w:bookmarkStart w:name="z50" w:id="33"/>
    <w:p>
      <w:pPr>
        <w:spacing w:after="0"/>
        <w:ind w:left="0"/>
        <w:jc w:val="both"/>
      </w:pPr>
      <w:r>
        <w:rPr>
          <w:rFonts w:ascii="Times New Roman"/>
          <w:b w:val="false"/>
          <w:i w:val="false"/>
          <w:color w:val="000000"/>
          <w:sz w:val="28"/>
        </w:rPr>
        <w:t>
      Бюджеттік бағдарламалар әкімшісі: Қазақстан Республикасының Ғылым және жоғары білім министрлігі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Оқу жылында / жылына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студентті оқытуға жұмсалатын орташа шығыстар (мың теңге) /</w:t>
            </w:r>
          </w:p>
          <w:p>
            <w:pPr>
              <w:spacing w:after="20"/>
              <w:ind w:left="20"/>
              <w:jc w:val="both"/>
            </w:pPr>
            <w:r>
              <w:rPr>
                <w:rFonts w:ascii="Times New Roman"/>
                <w:b w:val="false"/>
                <w:i w:val="false"/>
                <w:color w:val="000000"/>
                <w:sz w:val="20"/>
              </w:rPr>
              <w:t>
1 студентті оқытуға жұмсалатын 1 (бір)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54" w:id="35"/>
    <w:p>
      <w:pPr>
        <w:spacing w:after="0"/>
        <w:ind w:left="0"/>
        <w:jc w:val="both"/>
      </w:pPr>
      <w:r>
        <w:rPr>
          <w:rFonts w:ascii="Times New Roman"/>
          <w:b w:val="false"/>
          <w:i w:val="false"/>
          <w:color w:val="000000"/>
          <w:sz w:val="28"/>
        </w:rPr>
        <w:t>
      Бюджеттік бағдарламалар әкімшісі: Қазақстан Республикасының Ішкі істер министрлігі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Жылына</w:t>
            </w:r>
          </w:p>
          <w:bookmarkEnd w:id="36"/>
          <w:p>
            <w:pPr>
              <w:spacing w:after="20"/>
              <w:ind w:left="20"/>
              <w:jc w:val="both"/>
            </w:pPr>
            <w:r>
              <w:rPr>
                <w:rFonts w:ascii="Times New Roman"/>
                <w:b w:val="false"/>
                <w:i w:val="false"/>
                <w:color w:val="000000"/>
                <w:sz w:val="20"/>
              </w:rPr>
              <w:t>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7"/>
    <w:p>
      <w:pPr>
        <w:spacing w:after="0"/>
        <w:ind w:left="0"/>
        <w:jc w:val="both"/>
      </w:pPr>
      <w:r>
        <w:rPr>
          <w:rFonts w:ascii="Times New Roman"/>
          <w:b w:val="false"/>
          <w:i w:val="false"/>
          <w:color w:val="000000"/>
          <w:sz w:val="28"/>
        </w:rPr>
        <w:t>
      Бюджеттік бағдарламалар әкімшісі: Қазақстан Республикасының Төтенше жағдайлар министрлігі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6B123 Қоғамдық қауіпсіздік</w:t>
            </w:r>
          </w:p>
          <w:bookmarkEnd w:id="38"/>
          <w:p>
            <w:pPr>
              <w:spacing w:after="20"/>
              <w:ind w:left="20"/>
              <w:jc w:val="both"/>
            </w:pPr>
            <w:r>
              <w:rPr>
                <w:rFonts w:ascii="Times New Roman"/>
                <w:b w:val="false"/>
                <w:i w:val="false"/>
                <w:color w:val="000000"/>
                <w:sz w:val="20"/>
              </w:rPr>
              <w:t>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6B123 Қоғамдық қауіпсіздік</w:t>
            </w:r>
          </w:p>
          <w:bookmarkEnd w:id="39"/>
          <w:p>
            <w:pPr>
              <w:spacing w:after="20"/>
              <w:ind w:left="20"/>
              <w:jc w:val="both"/>
            </w:pPr>
            <w:r>
              <w:rPr>
                <w:rFonts w:ascii="Times New Roman"/>
                <w:b w:val="false"/>
                <w:i w:val="false"/>
                <w:color w:val="000000"/>
                <w:sz w:val="20"/>
              </w:rPr>
              <w:t>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0"/>
    <w:p>
      <w:pPr>
        <w:spacing w:after="0"/>
        <w:ind w:left="0"/>
        <w:jc w:val="both"/>
      </w:pPr>
      <w:r>
        <w:rPr>
          <w:rFonts w:ascii="Times New Roman"/>
          <w:b w:val="false"/>
          <w:i w:val="false"/>
          <w:color w:val="000000"/>
          <w:sz w:val="28"/>
        </w:rPr>
        <w:t>
      Бюджеттік бағдарламалар әкімшісі: Қазақстан Республикасының Мәдениет және ақпарат министрлігі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41"/>
    <w:p>
      <w:pPr>
        <w:spacing w:after="0"/>
        <w:ind w:left="0"/>
        <w:jc w:val="both"/>
      </w:pPr>
      <w:r>
        <w:rPr>
          <w:rFonts w:ascii="Times New Roman"/>
          <w:b w:val="false"/>
          <w:i w:val="false"/>
          <w:color w:val="000000"/>
          <w:sz w:val="28"/>
        </w:rPr>
        <w:t>
      Бюджеттік бағдарламалар әкімшісі: Қазақстан Республикасының Денсаулық сақтау министрлігі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4-қосымша</w:t>
            </w:r>
          </w:p>
        </w:tc>
      </w:tr>
    </w:tbl>
    <w:bookmarkStart w:name="z63" w:id="4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кадрларды даярлауға 2022 – 2023 оқу жылына арналған мемлекеттік білім беру тапсырысы</w:t>
      </w:r>
    </w:p>
    <w:bookmarkEnd w:id="42"/>
    <w:bookmarkStart w:name="z64" w:id="43"/>
    <w:p>
      <w:pPr>
        <w:spacing w:after="0"/>
        <w:ind w:left="0"/>
        <w:jc w:val="both"/>
      </w:pPr>
      <w:r>
        <w:rPr>
          <w:rFonts w:ascii="Times New Roman"/>
          <w:b w:val="false"/>
          <w:i w:val="false"/>
          <w:color w:val="000000"/>
          <w:sz w:val="28"/>
        </w:rPr>
        <w:t>
      Магистратураға қабылдау</w:t>
      </w:r>
    </w:p>
    <w:bookmarkEnd w:id="43"/>
    <w:bookmarkStart w:name="z65" w:id="4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Жылына 1 магистрантты оқытуға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жұмсалатын орташа шығыстар (мың теңге)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магистрантты оқытуға жұмсалатын 1 (бір)</w:t>
            </w:r>
          </w:p>
          <w:p>
            <w:pPr>
              <w:spacing w:after="20"/>
              <w:ind w:left="20"/>
              <w:jc w:val="both"/>
            </w:pPr>
            <w:r>
              <w:rPr>
                <w:rFonts w:ascii="Times New Roman"/>
                <w:b w:val="false"/>
                <w:i w:val="false"/>
                <w:color w:val="000000"/>
                <w:sz w:val="20"/>
              </w:rPr>
              <w:t>
кредит шығыстары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646,3</w:t>
            </w:r>
          </w:p>
          <w:bookmarkEnd w:id="46"/>
          <w:p>
            <w:pPr>
              <w:spacing w:after="20"/>
              <w:ind w:left="20"/>
              <w:jc w:val="both"/>
            </w:pPr>
            <w:r>
              <w:rPr>
                <w:rFonts w:ascii="Times New Roman"/>
                <w:b w:val="false"/>
                <w:i w:val="false"/>
                <w:color w:val="000000"/>
                <w:sz w:val="20"/>
              </w:rPr>
              <w:t>
/10772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71" w:id="47"/>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Жылына</w:t>
            </w:r>
          </w:p>
          <w:bookmarkEnd w:id="48"/>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49"/>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1 магистрантты оқытуға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жұмсалатын орташа</w:t>
            </w:r>
          </w:p>
          <w:p>
            <w:pPr>
              <w:spacing w:after="20"/>
              <w:ind w:left="20"/>
              <w:jc w:val="both"/>
            </w:pPr>
            <w:r>
              <w:rPr>
                <w:rFonts w:ascii="Times New Roman"/>
                <w:b w:val="false"/>
                <w:i w:val="false"/>
                <w:color w:val="000000"/>
                <w:sz w:val="20"/>
              </w:rPr>
              <w:t>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2"/>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Жылына</w:t>
            </w:r>
          </w:p>
          <w:bookmarkEnd w:id="53"/>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7М042 Құқық</w:t>
            </w:r>
          </w:p>
          <w:bookmarkEnd w:id="54"/>
          <w:p>
            <w:pPr>
              <w:spacing w:after="20"/>
              <w:ind w:left="20"/>
              <w:jc w:val="both"/>
            </w:pPr>
            <w:r>
              <w:rPr>
                <w:rFonts w:ascii="Times New Roman"/>
                <w:b w:val="false"/>
                <w:i w:val="false"/>
                <w:color w:val="000000"/>
                <w:sz w:val="20"/>
              </w:rPr>
              <w:t>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55"/>
    <w:p>
      <w:pPr>
        <w:spacing w:after="0"/>
        <w:ind w:left="0"/>
        <w:jc w:val="both"/>
      </w:pPr>
      <w:r>
        <w:rPr>
          <w:rFonts w:ascii="Times New Roman"/>
          <w:b w:val="false"/>
          <w:i w:val="false"/>
          <w:color w:val="000000"/>
          <w:sz w:val="28"/>
        </w:rPr>
        <w:t xml:space="preserve">
      Бюджеттік бағдарламалардың әкімшісі: Қазақстан Республикасының Мемлекеттік қызмет істері агенттігі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Жылына 1 магистрантты</w:t>
            </w:r>
          </w:p>
          <w:bookmarkEnd w:id="56"/>
          <w:p>
            <w:pPr>
              <w:spacing w:after="20"/>
              <w:ind w:left="20"/>
              <w:jc w:val="both"/>
            </w:pPr>
            <w:r>
              <w:rPr>
                <w:rFonts w:ascii="Times New Roman"/>
                <w:b w:val="false"/>
                <w:i w:val="false"/>
                <w:color w:val="000000"/>
                <w:sz w:val="20"/>
              </w:rPr>
              <w:t>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7М03 Әлеуметтік ғылымдар, журналистика және ақпарат</w:t>
            </w:r>
          </w:p>
          <w:bookmarkEnd w:id="57"/>
          <w:p>
            <w:pPr>
              <w:spacing w:after="20"/>
              <w:ind w:left="20"/>
              <w:jc w:val="both"/>
            </w:pPr>
            <w:r>
              <w:rPr>
                <w:rFonts w:ascii="Times New Roman"/>
                <w:b w:val="false"/>
                <w:i w:val="false"/>
                <w:color w:val="000000"/>
                <w:sz w:val="20"/>
              </w:rPr>
              <w:t>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7M031 Әлеуметтік ғылымдар</w:t>
            </w:r>
          </w:p>
          <w:bookmarkEnd w:id="58"/>
          <w:p>
            <w:pPr>
              <w:spacing w:after="20"/>
              <w:ind w:left="20"/>
              <w:jc w:val="both"/>
            </w:pPr>
            <w:r>
              <w:rPr>
                <w:rFonts w:ascii="Times New Roman"/>
                <w:b w:val="false"/>
                <w:i w:val="false"/>
                <w:color w:val="000000"/>
                <w:sz w:val="20"/>
              </w:rPr>
              <w:t>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9"/>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0"/>
    <w:p>
      <w:pPr>
        <w:spacing w:after="0"/>
        <w:ind w:left="0"/>
        <w:jc w:val="both"/>
      </w:pPr>
      <w:r>
        <w:rPr>
          <w:rFonts w:ascii="Times New Roman"/>
          <w:b w:val="false"/>
          <w:i w:val="false"/>
          <w:color w:val="000000"/>
          <w:sz w:val="28"/>
        </w:rPr>
        <w:t>
      Бюджеттік бағдарламалардың әкімшісі: Қазақстан Республикасының Төтенше жағдайлар министрлігі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1"/>
    <w:p>
      <w:pPr>
        <w:spacing w:after="0"/>
        <w:ind w:left="0"/>
        <w:jc w:val="both"/>
      </w:pPr>
      <w:r>
        <w:rPr>
          <w:rFonts w:ascii="Times New Roman"/>
          <w:b w:val="false"/>
          <w:i w:val="false"/>
          <w:color w:val="000000"/>
          <w:sz w:val="28"/>
        </w:rPr>
        <w:t>
      Резидентураға қабылдау</w:t>
      </w:r>
    </w:p>
    <w:bookmarkEnd w:id="61"/>
    <w:bookmarkStart w:name="z87" w:id="6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bookmarkEnd w:id="63"/>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Жылына 1 дәрігер-резидентті оқытуға жұмсалатын орташа шығыстар</w:t>
            </w:r>
          </w:p>
          <w:bookmarkEnd w:id="65"/>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92" w:id="66"/>
    <w:p>
      <w:pPr>
        <w:spacing w:after="0"/>
        <w:ind w:left="0"/>
        <w:jc w:val="both"/>
      </w:pPr>
      <w:r>
        <w:rPr>
          <w:rFonts w:ascii="Times New Roman"/>
          <w:b w:val="false"/>
          <w:i w:val="false"/>
          <w:color w:val="000000"/>
          <w:sz w:val="28"/>
        </w:rPr>
        <w:t>
      Докторантураға қабылдау</w:t>
      </w:r>
    </w:p>
    <w:bookmarkEnd w:id="66"/>
    <w:bookmarkStart w:name="z93" w:id="67"/>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тұлғаларды оқытуға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val="false"/>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95" w:id="68"/>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Жылына</w:t>
            </w:r>
          </w:p>
          <w:bookmarkEnd w:id="69"/>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70"/>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2"/>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Жылына 1 докторантты оқытуға жұмсалатын орташа шығыстар</w:t>
            </w:r>
          </w:p>
          <w:bookmarkEnd w:id="73"/>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(ғылыми-педагогикалық бағыттағы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 (бейіндік докторантура)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4"/>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Жылына</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алушыға жұмсалатын орташа шығыстар</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6"/>
          <w:p>
            <w:pPr>
              <w:spacing w:after="20"/>
              <w:ind w:left="20"/>
              <w:jc w:val="both"/>
            </w:pPr>
            <w:r>
              <w:rPr>
                <w:rFonts w:ascii="Times New Roman"/>
                <w:b w:val="false"/>
                <w:i w:val="false"/>
                <w:color w:val="000000"/>
                <w:sz w:val="20"/>
              </w:rPr>
              <w:t>
8DМ03 Әлеуметтік ғылымдар, журналистика және ақпарат</w:t>
            </w:r>
          </w:p>
          <w:bookmarkEnd w:id="76"/>
          <w:p>
            <w:pPr>
              <w:spacing w:after="20"/>
              <w:ind w:left="20"/>
              <w:jc w:val="both"/>
            </w:pPr>
            <w:r>
              <w:rPr>
                <w:rFonts w:ascii="Times New Roman"/>
                <w:b w:val="false"/>
                <w:i w:val="false"/>
                <w:color w:val="000000"/>
                <w:sz w:val="20"/>
              </w:rPr>
              <w:t>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r>
              <w:rPr>
                <w:rFonts w:ascii="Times New Roman"/>
                <w:b w:val="false"/>
                <w:i w:val="false"/>
                <w:color w:val="000000"/>
                <w:sz w:val="20"/>
              </w:rPr>
              <w:t>
8D031 Әлеуметтік ғылымдар</w:t>
            </w:r>
          </w:p>
          <w:bookmarkEnd w:id="77"/>
          <w:p>
            <w:pPr>
              <w:spacing w:after="20"/>
              <w:ind w:left="20"/>
              <w:jc w:val="both"/>
            </w:pPr>
            <w:r>
              <w:rPr>
                <w:rFonts w:ascii="Times New Roman"/>
                <w:b w:val="false"/>
                <w:i w:val="false"/>
                <w:color w:val="000000"/>
                <w:sz w:val="20"/>
              </w:rPr>
              <w:t>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5-қосымша</w:t>
            </w:r>
          </w:p>
        </w:tc>
      </w:tr>
    </w:tbl>
    <w:bookmarkStart w:name="z108" w:id="7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кадрларды даярлауға 2023 – 2024 оқу жылына арналған мемлекеттік білім беру тапсырысы</w:t>
      </w:r>
    </w:p>
    <w:bookmarkEnd w:id="78"/>
    <w:bookmarkStart w:name="z109" w:id="79"/>
    <w:p>
      <w:pPr>
        <w:spacing w:after="0"/>
        <w:ind w:left="0"/>
        <w:jc w:val="both"/>
      </w:pPr>
      <w:r>
        <w:rPr>
          <w:rFonts w:ascii="Times New Roman"/>
          <w:b w:val="false"/>
          <w:i w:val="false"/>
          <w:color w:val="000000"/>
          <w:sz w:val="28"/>
        </w:rPr>
        <w:t>
      Бюджеттік бағдарламалар әкімшісі: Қазақстан Республикасы Ғылым және жоғары білім министрлігі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азаматтарын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мемлкеттік мұнай және газ университеті (Ұлттық зерттеу университеті)" Федералдық мемлекеттік дербес жоғары білім беру мекемесінің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адамдарға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635,8/10597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қос дипломды білім беру бағдарламалары бойынша студенттерді оқытуға "Манаш Қозыбаев атындағы Солтүстік Қазақстан университеті"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студенттерді оқытуға "Манаш Қозыбаев атындағы Солтүстік Қазақстан университеті" КеАҚ) дипломын алумен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КеАҚ базасында Ұлыбритания және Солтүстік Ирландия Біріккен Корольдігінің Хериот-Уатт университетінің филиалында қос дипломды білім беру бағдарламалары бойынша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жаңадан құрылған және батыс өңірлердің жастарын жетекші жоғары оқу орындарында оқыту үшін нысаналы білім беру гранттары,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111" w:id="80"/>
    <w:p>
      <w:pPr>
        <w:spacing w:after="0"/>
        <w:ind w:left="0"/>
        <w:jc w:val="both"/>
      </w:pPr>
      <w:r>
        <w:rPr>
          <w:rFonts w:ascii="Times New Roman"/>
          <w:b w:val="false"/>
          <w:i w:val="false"/>
          <w:color w:val="000000"/>
          <w:sz w:val="28"/>
        </w:rPr>
        <w:t>
      Бюджеттік бағдарламалар әкімшісі: Қазақстан Республикасы Ішкі істер министрлігі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6B12</w:t>
            </w:r>
          </w:p>
          <w:bookmarkEnd w:id="81"/>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6B123</w:t>
            </w:r>
          </w:p>
          <w:bookmarkEnd w:id="82"/>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3"/>
          <w:p>
            <w:pPr>
              <w:spacing w:after="20"/>
              <w:ind w:left="20"/>
              <w:jc w:val="both"/>
            </w:pPr>
            <w:r>
              <w:rPr>
                <w:rFonts w:ascii="Times New Roman"/>
                <w:b w:val="false"/>
                <w:i w:val="false"/>
                <w:color w:val="000000"/>
                <w:sz w:val="20"/>
              </w:rPr>
              <w:t>
6B12</w:t>
            </w:r>
          </w:p>
          <w:bookmarkEnd w:id="83"/>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r>
              <w:rPr>
                <w:rFonts w:ascii="Times New Roman"/>
                <w:b w:val="false"/>
                <w:i w:val="false"/>
                <w:color w:val="000000"/>
                <w:sz w:val="20"/>
              </w:rPr>
              <w:t>
6B123</w:t>
            </w:r>
          </w:p>
          <w:bookmarkEnd w:id="84"/>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6B12</w:t>
            </w:r>
          </w:p>
          <w:bookmarkEnd w:id="85"/>
          <w:p>
            <w:pPr>
              <w:spacing w:after="20"/>
              <w:ind w:left="20"/>
              <w:jc w:val="both"/>
            </w:pPr>
            <w:r>
              <w:rPr>
                <w:rFonts w:ascii="Times New Roman"/>
                <w:b w:val="false"/>
                <w:i w:val="false"/>
                <w:color w:val="000000"/>
                <w:sz w:val="20"/>
              </w:rPr>
              <w:t>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6B123</w:t>
            </w:r>
          </w:p>
          <w:bookmarkEnd w:id="86"/>
          <w:p>
            <w:pPr>
              <w:spacing w:after="20"/>
              <w:ind w:left="20"/>
              <w:jc w:val="both"/>
            </w:pPr>
            <w:r>
              <w:rPr>
                <w:rFonts w:ascii="Times New Roman"/>
                <w:b w:val="false"/>
                <w:i w:val="false"/>
                <w:color w:val="000000"/>
                <w:sz w:val="20"/>
              </w:rPr>
              <w:t>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7"/>
    <w:p>
      <w:pPr>
        <w:spacing w:after="0"/>
        <w:ind w:left="0"/>
        <w:jc w:val="both"/>
      </w:pPr>
      <w:r>
        <w:rPr>
          <w:rFonts w:ascii="Times New Roman"/>
          <w:b w:val="false"/>
          <w:i w:val="false"/>
          <w:color w:val="000000"/>
          <w:sz w:val="28"/>
        </w:rPr>
        <w:t>
      Бюджеттік бағдарламалар әкімшісі: Қазақстан Республикасы Төтенше жағдайлар министрлігі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курсантты оқытуға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Мәлік Ғабдуллин атындағы Азаматтық қорғау академиясы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(Қырғыз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 (Тәжікстан Республикасының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8"/>
    <w:p>
      <w:pPr>
        <w:spacing w:after="0"/>
        <w:ind w:left="0"/>
        <w:jc w:val="both"/>
      </w:pPr>
      <w:r>
        <w:rPr>
          <w:rFonts w:ascii="Times New Roman"/>
          <w:b w:val="false"/>
          <w:i w:val="false"/>
          <w:color w:val="000000"/>
          <w:sz w:val="28"/>
        </w:rPr>
        <w:t>
      Бюджеттік бағдарламалар әкімшісі: Қазақстан Республикасы Мәдениет және ақпарат министрлігі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оқуға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студентті оқытуға жұмсалатын орташа шығыстар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9"/>
    <w:p>
      <w:pPr>
        <w:spacing w:after="0"/>
        <w:ind w:left="0"/>
        <w:jc w:val="both"/>
      </w:pPr>
      <w:r>
        <w:rPr>
          <w:rFonts w:ascii="Times New Roman"/>
          <w:b w:val="false"/>
          <w:i w:val="false"/>
          <w:color w:val="000000"/>
          <w:sz w:val="28"/>
        </w:rPr>
        <w:t>
      Бюджеттік бағдарламалар әкімшісі: Қазақстан Республикасы Денсаулық сақтау министрлігі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келісімдер бойынша шетел азаматтарын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6-қосымша</w:t>
            </w:r>
          </w:p>
        </w:tc>
      </w:tr>
    </w:tbl>
    <w:bookmarkStart w:name="z123" w:id="9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2023 – 2024 оқу жылына арналған мемлекеттік білім беру тапсырысы</w:t>
      </w:r>
    </w:p>
    <w:bookmarkEnd w:id="90"/>
    <w:bookmarkStart w:name="z124" w:id="91"/>
    <w:p>
      <w:pPr>
        <w:spacing w:after="0"/>
        <w:ind w:left="0"/>
        <w:jc w:val="both"/>
      </w:pPr>
      <w:r>
        <w:rPr>
          <w:rFonts w:ascii="Times New Roman"/>
          <w:b w:val="false"/>
          <w:i w:val="false"/>
          <w:color w:val="000000"/>
          <w:sz w:val="28"/>
        </w:rPr>
        <w:t>
      Магистратураға қабылдау</w:t>
      </w:r>
    </w:p>
    <w:bookmarkEnd w:id="91"/>
    <w:bookmarkStart w:name="z125" w:id="92"/>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747,3/12455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646,3/10772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127" w:id="93"/>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Жылына</w:t>
            </w:r>
          </w:p>
          <w:bookmarkEnd w:id="94"/>
          <w:p>
            <w:pPr>
              <w:spacing w:after="20"/>
              <w:ind w:left="20"/>
              <w:jc w:val="both"/>
            </w:pPr>
            <w:r>
              <w:rPr>
                <w:rFonts w:ascii="Times New Roman"/>
                <w:b w:val="false"/>
                <w:i w:val="false"/>
                <w:color w:val="000000"/>
                <w:sz w:val="20"/>
              </w:rPr>
              <w:t>
1 магистрантты оқытуға жұмсалатын орташа шығыстар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5"/>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магистрантты оқытуға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96"/>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97"/>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(ғылыми-педагогикалық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 (бейіндік бағыттағы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98"/>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 7М04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 7M041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9"/>
    <w:p>
      <w:pPr>
        <w:spacing w:after="0"/>
        <w:ind w:left="0"/>
        <w:jc w:val="both"/>
      </w:pPr>
      <w:r>
        <w:rPr>
          <w:rFonts w:ascii="Times New Roman"/>
          <w:b w:val="false"/>
          <w:i w:val="false"/>
          <w:color w:val="000000"/>
          <w:sz w:val="28"/>
        </w:rPr>
        <w:t>
      Бюджеттік бағдарламалардың әкімшісі: Қазақстан Республикасының Жоғарғы Соты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0"/>
    <w:p>
      <w:pPr>
        <w:spacing w:after="0"/>
        <w:ind w:left="0"/>
        <w:jc w:val="both"/>
      </w:pPr>
      <w:r>
        <w:rPr>
          <w:rFonts w:ascii="Times New Roman"/>
          <w:b w:val="false"/>
          <w:i w:val="false"/>
          <w:color w:val="000000"/>
          <w:sz w:val="28"/>
        </w:rPr>
        <w:t>
      Резидентураға қабылдау</w:t>
      </w:r>
    </w:p>
    <w:bookmarkEnd w:id="100"/>
    <w:bookmarkStart w:name="z135" w:id="10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02"/>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138" w:id="103"/>
    <w:p>
      <w:pPr>
        <w:spacing w:after="0"/>
        <w:ind w:left="0"/>
        <w:jc w:val="both"/>
      </w:pPr>
      <w:r>
        <w:rPr>
          <w:rFonts w:ascii="Times New Roman"/>
          <w:b w:val="false"/>
          <w:i w:val="false"/>
          <w:color w:val="000000"/>
          <w:sz w:val="28"/>
        </w:rPr>
        <w:t>
      Докторантураға қабылдау</w:t>
      </w:r>
    </w:p>
    <w:bookmarkEnd w:id="103"/>
    <w:bookmarkStart w:name="z139" w:id="10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азаматтары болып табылмайтын ұлты қазақ тұлғаларға арналған стипендиялық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білім беру тапсырысын қаржыландыру Қазақстан Республикасы Үкіметінің 2021 жылғы 23 желтоқсандағы № 923 </w:t>
      </w:r>
      <w:r>
        <w:rPr>
          <w:rFonts w:ascii="Times New Roman"/>
          <w:b w:val="false"/>
          <w:i w:val="false"/>
          <w:color w:val="000000"/>
          <w:sz w:val="28"/>
        </w:rPr>
        <w:t>қаулысымен</w:t>
      </w:r>
      <w:r>
        <w:rPr>
          <w:rFonts w:ascii="Times New Roman"/>
          <w:b w:val="false"/>
          <w:i/>
          <w:color w:val="000000"/>
          <w:sz w:val="28"/>
        </w:rPr>
        <w:t xml:space="preserve"> бекітілген "Назарбаев Университеті" дербес білім беру ұйымының зерттеу университетін дамытудың 2021 – 2025 жылдарға арналған бағдарламасына сәйкес мемлекеттік білім беру тапсырысы шеңберінде білім алушыларға берілетін грант мөлшеріне "1,05" арттыру коэффициентін белгілеу арқылы жүзеге асырылады.</w:t>
      </w:r>
    </w:p>
    <w:bookmarkStart w:name="z141" w:id="105"/>
    <w:p>
      <w:pPr>
        <w:spacing w:after="0"/>
        <w:ind w:left="0"/>
        <w:jc w:val="both"/>
      </w:pPr>
      <w:r>
        <w:rPr>
          <w:rFonts w:ascii="Times New Roman"/>
          <w:b w:val="false"/>
          <w:i w:val="false"/>
          <w:color w:val="000000"/>
          <w:sz w:val="28"/>
        </w:rPr>
        <w:t>
      Бюджеттік бағдарламалардың әкімшісі: Қазақстан Республикасының Ішкі істер министрлігі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6"/>
          <w:p>
            <w:pPr>
              <w:spacing w:after="20"/>
              <w:ind w:left="20"/>
              <w:jc w:val="both"/>
            </w:pPr>
            <w:r>
              <w:rPr>
                <w:rFonts w:ascii="Times New Roman"/>
                <w:b w:val="false"/>
                <w:i w:val="false"/>
                <w:color w:val="000000"/>
                <w:sz w:val="20"/>
              </w:rPr>
              <w:t>
Жылына</w:t>
            </w:r>
          </w:p>
          <w:bookmarkEnd w:id="106"/>
          <w:p>
            <w:pPr>
              <w:spacing w:after="20"/>
              <w:ind w:left="20"/>
              <w:jc w:val="both"/>
            </w:pPr>
            <w:r>
              <w:rPr>
                <w:rFonts w:ascii="Times New Roman"/>
                <w:b w:val="false"/>
                <w:i w:val="false"/>
                <w:color w:val="000000"/>
                <w:sz w:val="20"/>
              </w:rPr>
              <w:t>
1 білім алушыға жұмсалатын орташа шығыстар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Алматы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Қарағанды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Қостанай академиясы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Бюджеттік бағдарламалардың әкімшісі: Қазақстан Республикасының Мәдениет және ақпарат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 жұмсалатын орташа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жоғары және (немесе) жоғары оқу орнынан кейінгі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08"/>
    <w:p>
      <w:pPr>
        <w:spacing w:after="0"/>
        <w:ind w:left="0"/>
        <w:jc w:val="both"/>
      </w:pPr>
      <w:r>
        <w:rPr>
          <w:rFonts w:ascii="Times New Roman"/>
          <w:b w:val="false"/>
          <w:i w:val="false"/>
          <w:color w:val="000000"/>
          <w:sz w:val="28"/>
        </w:rPr>
        <w:t>
      Бюджеттік бағдарламалардың әкімшісі: Қазақстан Республикасының Бас прокуратурасы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09"/>
    <w:p>
      <w:pPr>
        <w:spacing w:after="0"/>
        <w:ind w:left="0"/>
        <w:jc w:val="both"/>
      </w:pPr>
      <w:r>
        <w:rPr>
          <w:rFonts w:ascii="Times New Roman"/>
          <w:b w:val="false"/>
          <w:i w:val="false"/>
          <w:color w:val="000000"/>
          <w:sz w:val="28"/>
        </w:rPr>
        <w:t>
      Бюджеттік бағдарламалардың әкімшісі: Қазақстан Республикасының Мемлекеттік қызмет істері агенттігі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8DМ03 Әлеуметтік ғылымдар, журналистика және ақпарат 8DМ04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 8D041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7-қосымша</w:t>
            </w:r>
          </w:p>
        </w:tc>
      </w:tr>
    </w:tbl>
    <w:bookmarkStart w:name="z149" w:id="110"/>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2020 – 2021 оқу жылына арналған мемлекеттік білім беру тапсырысы</w:t>
      </w:r>
    </w:p>
    <w:bookmarkEnd w:id="110"/>
    <w:bookmarkStart w:name="z150" w:id="111"/>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1 209,3/20 155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1 055,9/17 598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905,8/15 096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803,9/13 398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6B09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1 242,6/20 710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1 089,3/18 155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жобасы шеңберінде студенттерді оқытуға,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1 139,2/18 986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1 008,1/16 801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1 111,4/18 523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1 009,6/16 826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933,6/15 560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831,8/13 863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Ясауи атындағы халықаралық Қазақ-түрік университетінде Түркия Республикасынан, басқа да түркітілдес республикалардан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 азаматтарын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авиация институтының "Восход" филиалында студенттерді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студенттерді, оның ішінде шетелдік азаматтарды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даярлық бөлімдерінің тыңдаушыларын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даярлық бөлімінде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ЖОО-ның даярлық бөлімінде Қазақстан Республикасының азаматтары болып табылмайтын ұлты қазақ тұлғаларды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дайындығының деңгейін арттыру үшін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 Ясауи атындағы халықаралық Қазақ-түрік университетінде Түрік Республикасынан, басқа түркітілдес республикалардан келген тыңдаушыларды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шетелден келген азаматтарды даярлық бөлімде оқытуға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 /15 339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/13 751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8-қосымша</w:t>
            </w:r>
          </w:p>
        </w:tc>
      </w:tr>
    </w:tbl>
    <w:bookmarkStart w:name="z153" w:id="112"/>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2020 – 2021 оқу жылына арналған мемлекеттік білім беру тапсырысы</w:t>
      </w:r>
    </w:p>
    <w:bookmarkEnd w:id="112"/>
    <w:bookmarkStart w:name="z154" w:id="113"/>
    <w:p>
      <w:pPr>
        <w:spacing w:after="0"/>
        <w:ind w:left="0"/>
        <w:jc w:val="both"/>
      </w:pPr>
      <w:r>
        <w:rPr>
          <w:rFonts w:ascii="Times New Roman"/>
          <w:b w:val="false"/>
          <w:i w:val="false"/>
          <w:color w:val="000000"/>
          <w:sz w:val="28"/>
        </w:rPr>
        <w:t>
      Магистратураға қабылдау</w:t>
      </w:r>
    </w:p>
    <w:bookmarkEnd w:id="113"/>
    <w:bookmarkStart w:name="z155" w:id="114"/>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 /12 455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 /12 455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/7581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 азаматтарын оқыту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5"/>
    <w:p>
      <w:pPr>
        <w:spacing w:after="0"/>
        <w:ind w:left="0"/>
        <w:jc w:val="both"/>
      </w:pPr>
      <w:r>
        <w:rPr>
          <w:rFonts w:ascii="Times New Roman"/>
          <w:b w:val="false"/>
          <w:i w:val="false"/>
          <w:color w:val="000000"/>
          <w:sz w:val="28"/>
        </w:rPr>
        <w:t>
      Докторантураға қабылдау</w:t>
      </w:r>
    </w:p>
    <w:bookmarkEnd w:id="115"/>
    <w:bookmarkStart w:name="z157" w:id="116"/>
    <w:p>
      <w:pPr>
        <w:spacing w:after="0"/>
        <w:ind w:left="0"/>
        <w:jc w:val="both"/>
      </w:pPr>
      <w:r>
        <w:rPr>
          <w:rFonts w:ascii="Times New Roman"/>
          <w:b w:val="false"/>
          <w:i w:val="false"/>
          <w:color w:val="000000"/>
          <w:sz w:val="28"/>
        </w:rPr>
        <w:t>
      Бюджеттік бағдарламалардың әкімшісі: Қазақстан Республикасының Ғылым және жоғары білім министрлігі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 / 1 білім алушыны оқытуға жұмсалатын 1 (бір) кредиттің шығыстары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 /37 060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9-қосымша</w:t>
            </w:r>
          </w:p>
        </w:tc>
      </w:tr>
    </w:tbl>
    <w:bookmarkStart w:name="z160" w:id="117"/>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2020 – 2021 оқу жылына арналған мемлекеттік білім беру тапсырысы</w:t>
      </w:r>
    </w:p>
    <w:bookmarkEnd w:id="117"/>
    <w:bookmarkStart w:name="z161" w:id="118"/>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10-қосымша</w:t>
            </w:r>
          </w:p>
        </w:tc>
      </w:tr>
    </w:tbl>
    <w:bookmarkStart w:name="z164" w:id="119"/>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2020 – 2021 оқу жылына арналған мемлекеттік білім беру тапсырысы</w:t>
      </w:r>
    </w:p>
    <w:bookmarkEnd w:id="119"/>
    <w:bookmarkStart w:name="z165" w:id="120"/>
    <w:p>
      <w:pPr>
        <w:spacing w:after="0"/>
        <w:ind w:left="0"/>
        <w:jc w:val="both"/>
      </w:pPr>
      <w:r>
        <w:rPr>
          <w:rFonts w:ascii="Times New Roman"/>
          <w:b w:val="false"/>
          <w:i w:val="false"/>
          <w:color w:val="000000"/>
          <w:sz w:val="28"/>
        </w:rPr>
        <w:t>
      Магистратураға қабылдау</w:t>
      </w:r>
    </w:p>
    <w:bookmarkEnd w:id="120"/>
    <w:bookmarkStart w:name="z166" w:id="12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2"/>
    <w:p>
      <w:pPr>
        <w:spacing w:after="0"/>
        <w:ind w:left="0"/>
        <w:jc w:val="both"/>
      </w:pPr>
      <w:r>
        <w:rPr>
          <w:rFonts w:ascii="Times New Roman"/>
          <w:b w:val="false"/>
          <w:i w:val="false"/>
          <w:color w:val="000000"/>
          <w:sz w:val="28"/>
        </w:rPr>
        <w:t>
      Резидентураға қабылдау</w:t>
      </w:r>
    </w:p>
    <w:bookmarkEnd w:id="122"/>
    <w:bookmarkStart w:name="z168" w:id="12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24"/>
    <w:p>
      <w:pPr>
        <w:spacing w:after="0"/>
        <w:ind w:left="0"/>
        <w:jc w:val="both"/>
      </w:pPr>
      <w:r>
        <w:rPr>
          <w:rFonts w:ascii="Times New Roman"/>
          <w:b w:val="false"/>
          <w:i w:val="false"/>
          <w:color w:val="000000"/>
          <w:sz w:val="28"/>
        </w:rPr>
        <w:t>
      Докторантураға қабылдау</w:t>
      </w:r>
    </w:p>
    <w:bookmarkEnd w:id="124"/>
    <w:bookmarkStart w:name="z170" w:id="12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11-қосымша</w:t>
            </w:r>
          </w:p>
        </w:tc>
      </w:tr>
    </w:tbl>
    <w:bookmarkStart w:name="z173" w:id="12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2019 – 2020 оқу жылына арналған мемлекеттік білім беру тапсырысы</w:t>
      </w:r>
    </w:p>
    <w:bookmarkEnd w:id="126"/>
    <w:bookmarkStart w:name="z174" w:id="127"/>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12-қосымша</w:t>
            </w:r>
          </w:p>
        </w:tc>
      </w:tr>
    </w:tbl>
    <w:bookmarkStart w:name="z177" w:id="128"/>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2019 – 2020 оқу жылына арналған мемлекеттік білім беру тапсырысы</w:t>
      </w:r>
    </w:p>
    <w:bookmarkEnd w:id="128"/>
    <w:bookmarkStart w:name="z178" w:id="129"/>
    <w:p>
      <w:pPr>
        <w:spacing w:after="0"/>
        <w:ind w:left="0"/>
        <w:jc w:val="both"/>
      </w:pPr>
      <w:r>
        <w:rPr>
          <w:rFonts w:ascii="Times New Roman"/>
          <w:b w:val="false"/>
          <w:i w:val="false"/>
          <w:color w:val="000000"/>
          <w:sz w:val="28"/>
        </w:rPr>
        <w:t>
      Магистратураға қабылдау</w:t>
      </w:r>
    </w:p>
    <w:bookmarkEnd w:id="129"/>
    <w:bookmarkStart w:name="z179" w:id="13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1"/>
    <w:p>
      <w:pPr>
        <w:spacing w:after="0"/>
        <w:ind w:left="0"/>
        <w:jc w:val="both"/>
      </w:pPr>
      <w:r>
        <w:rPr>
          <w:rFonts w:ascii="Times New Roman"/>
          <w:b w:val="false"/>
          <w:i w:val="false"/>
          <w:color w:val="000000"/>
          <w:sz w:val="28"/>
        </w:rPr>
        <w:t>
      Резидентураға қабылдау</w:t>
      </w:r>
    </w:p>
    <w:bookmarkEnd w:id="131"/>
    <w:bookmarkStart w:name="z181" w:id="13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33"/>
    <w:p>
      <w:pPr>
        <w:spacing w:after="0"/>
        <w:ind w:left="0"/>
        <w:jc w:val="both"/>
      </w:pPr>
      <w:r>
        <w:rPr>
          <w:rFonts w:ascii="Times New Roman"/>
          <w:b w:val="false"/>
          <w:i w:val="false"/>
          <w:color w:val="000000"/>
          <w:sz w:val="28"/>
        </w:rPr>
        <w:t>
      Докторантураға қабылдау</w:t>
      </w:r>
    </w:p>
    <w:bookmarkEnd w:id="133"/>
    <w:bookmarkStart w:name="z183" w:id="134"/>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13-қосымша</w:t>
            </w:r>
          </w:p>
        </w:tc>
      </w:tr>
    </w:tbl>
    <w:bookmarkStart w:name="z186" w:id="135"/>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2018 – 2019 оқу жылына арналған мемлекеттік білім беру тапсырысы</w:t>
      </w:r>
    </w:p>
    <w:bookmarkEnd w:id="135"/>
    <w:bookmarkStart w:name="z187" w:id="136"/>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14-қосымша</w:t>
            </w:r>
          </w:p>
        </w:tc>
      </w:tr>
    </w:tbl>
    <w:bookmarkStart w:name="z190" w:id="137"/>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2018 – 2019 оқу жылына арналған мемлекеттік білім беру тапсырысы</w:t>
      </w:r>
    </w:p>
    <w:bookmarkEnd w:id="137"/>
    <w:bookmarkStart w:name="z191" w:id="138"/>
    <w:p>
      <w:pPr>
        <w:spacing w:after="0"/>
        <w:ind w:left="0"/>
        <w:jc w:val="both"/>
      </w:pPr>
      <w:r>
        <w:rPr>
          <w:rFonts w:ascii="Times New Roman"/>
          <w:b w:val="false"/>
          <w:i w:val="false"/>
          <w:color w:val="000000"/>
          <w:sz w:val="28"/>
        </w:rPr>
        <w:t>
      Магистратураға қабылдау</w:t>
      </w:r>
    </w:p>
    <w:bookmarkEnd w:id="138"/>
    <w:bookmarkStart w:name="z192" w:id="139"/>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40"/>
    <w:p>
      <w:pPr>
        <w:spacing w:after="0"/>
        <w:ind w:left="0"/>
        <w:jc w:val="both"/>
      </w:pPr>
      <w:r>
        <w:rPr>
          <w:rFonts w:ascii="Times New Roman"/>
          <w:b w:val="false"/>
          <w:i w:val="false"/>
          <w:color w:val="000000"/>
          <w:sz w:val="28"/>
        </w:rPr>
        <w:t>
      Резидентураға қабылдау</w:t>
      </w:r>
    </w:p>
    <w:bookmarkEnd w:id="140"/>
    <w:bookmarkStart w:name="z194" w:id="141"/>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2"/>
    <w:p>
      <w:pPr>
        <w:spacing w:after="0"/>
        <w:ind w:left="0"/>
        <w:jc w:val="both"/>
      </w:pPr>
      <w:r>
        <w:rPr>
          <w:rFonts w:ascii="Times New Roman"/>
          <w:b w:val="false"/>
          <w:i w:val="false"/>
          <w:color w:val="000000"/>
          <w:sz w:val="28"/>
        </w:rPr>
        <w:t>
      Докторантураға қабылдау</w:t>
      </w:r>
    </w:p>
    <w:bookmarkEnd w:id="142"/>
    <w:bookmarkStart w:name="z196" w:id="143"/>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w:t>
            </w:r>
            <w:r>
              <w:br/>
            </w:r>
            <w:r>
              <w:rPr>
                <w:rFonts w:ascii="Times New Roman"/>
                <w:b w:val="false"/>
                <w:i w:val="false"/>
                <w:color w:val="000000"/>
                <w:sz w:val="20"/>
              </w:rPr>
              <w:t>№ __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302 бұйрығына</w:t>
            </w:r>
            <w:r>
              <w:br/>
            </w:r>
            <w:r>
              <w:rPr>
                <w:rFonts w:ascii="Times New Roman"/>
                <w:b w:val="false"/>
                <w:i w:val="false"/>
                <w:color w:val="000000"/>
                <w:sz w:val="20"/>
              </w:rPr>
              <w:t>15-қосымша</w:t>
            </w:r>
          </w:p>
        </w:tc>
      </w:tr>
    </w:tbl>
    <w:bookmarkStart w:name="z199" w:id="144"/>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білімі бар кадрлар даярлауға 2017 – 2018 оқу жылына арналған мемлекеттік білім беру тапсырысы</w:t>
      </w:r>
    </w:p>
    <w:bookmarkEnd w:id="144"/>
    <w:bookmarkStart w:name="z200" w:id="145"/>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жылына 1 студентті оқытуға жұмсалатын орташа шығыстар (мың теңге) / 1 студентті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 –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(оның ішінде клиникалық емес мамандықтар бойынша – 200, халықаралық келісімдер бойынша шетел азаматтарын оқытуға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 " _______</w:t>
            </w:r>
            <w:r>
              <w:br/>
            </w:r>
            <w:r>
              <w:rPr>
                <w:rFonts w:ascii="Times New Roman"/>
                <w:b w:val="false"/>
                <w:i w:val="false"/>
                <w:color w:val="000000"/>
                <w:sz w:val="20"/>
              </w:rPr>
              <w:t>№ __ бұйрығына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xml:space="preserve"> № 302 бұйрығына</w:t>
            </w:r>
            <w:r>
              <w:br/>
            </w:r>
            <w:r>
              <w:rPr>
                <w:rFonts w:ascii="Times New Roman"/>
                <w:b w:val="false"/>
                <w:i w:val="false"/>
                <w:color w:val="000000"/>
                <w:sz w:val="20"/>
              </w:rPr>
              <w:t>16-қосымша</w:t>
            </w:r>
          </w:p>
        </w:tc>
      </w:tr>
    </w:tbl>
    <w:bookmarkStart w:name="z203" w:id="146"/>
    <w:p>
      <w:pPr>
        <w:spacing w:after="0"/>
        <w:ind w:left="0"/>
        <w:jc w:val="left"/>
      </w:pPr>
      <w:r>
        <w:rPr>
          <w:rFonts w:ascii="Times New Roman"/>
          <w:b/>
          <w:i w:val="false"/>
          <w:color w:val="000000"/>
        </w:rPr>
        <w:t xml:space="preserve"> Республикалық бюджеттен қаржыландырылатын білім беру ұйымдарында жоғары оқу орнынан кейінгі білімі бар кадрлар даярлауға 2017 – 2018 оқу жылына арналған мемлекеттік білім беру тапсырысы</w:t>
      </w:r>
    </w:p>
    <w:bookmarkEnd w:id="146"/>
    <w:bookmarkStart w:name="z204" w:id="147"/>
    <w:p>
      <w:pPr>
        <w:spacing w:after="0"/>
        <w:ind w:left="0"/>
        <w:jc w:val="both"/>
      </w:pPr>
      <w:r>
        <w:rPr>
          <w:rFonts w:ascii="Times New Roman"/>
          <w:b w:val="false"/>
          <w:i w:val="false"/>
          <w:color w:val="000000"/>
          <w:sz w:val="28"/>
        </w:rPr>
        <w:t>
      Магистратураға қабылдау</w:t>
      </w:r>
    </w:p>
    <w:bookmarkEnd w:id="147"/>
    <w:bookmarkStart w:name="z205" w:id="148"/>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магистрантты оқытуға жұмсалатын орташа шығыстар (мың теңге) / 1 магистрантты оқытуға жұмсалатын 1 (бір) кредиттің шығыстары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49"/>
    <w:p>
      <w:pPr>
        <w:spacing w:after="0"/>
        <w:ind w:left="0"/>
        <w:jc w:val="both"/>
      </w:pPr>
      <w:r>
        <w:rPr>
          <w:rFonts w:ascii="Times New Roman"/>
          <w:b w:val="false"/>
          <w:i w:val="false"/>
          <w:color w:val="000000"/>
          <w:sz w:val="28"/>
        </w:rPr>
        <w:t>
      Резидентураға қабылдау</w:t>
      </w:r>
    </w:p>
    <w:bookmarkEnd w:id="149"/>
    <w:bookmarkStart w:name="z207" w:id="150"/>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дәрігер-резидентті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51"/>
    <w:p>
      <w:pPr>
        <w:spacing w:after="0"/>
        <w:ind w:left="0"/>
        <w:jc w:val="both"/>
      </w:pPr>
      <w:r>
        <w:rPr>
          <w:rFonts w:ascii="Times New Roman"/>
          <w:b w:val="false"/>
          <w:i w:val="false"/>
          <w:color w:val="000000"/>
          <w:sz w:val="28"/>
        </w:rPr>
        <w:t>
      Докторантураға қабылдау</w:t>
      </w:r>
    </w:p>
    <w:bookmarkEnd w:id="151"/>
    <w:bookmarkStart w:name="z209" w:id="152"/>
    <w:p>
      <w:pPr>
        <w:spacing w:after="0"/>
        <w:ind w:left="0"/>
        <w:jc w:val="both"/>
      </w:pPr>
      <w:r>
        <w:rPr>
          <w:rFonts w:ascii="Times New Roman"/>
          <w:b w:val="false"/>
          <w:i w:val="false"/>
          <w:color w:val="000000"/>
          <w:sz w:val="28"/>
        </w:rPr>
        <w:t>
      Бюджеттік бағдарламалардың әкімшісі: Қазақстан Республикасының Денсаулық сақтау министрлігі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