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b535" w14:textId="8d4b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жоғары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12 шілдедегі № 312 бұйрығы</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қаулысының </w:t>
      </w:r>
      <w:r>
        <w:rPr>
          <w:rFonts w:ascii="Times New Roman"/>
          <w:b w:val="false"/>
          <w:i w:val="false"/>
          <w:color w:val="000000"/>
          <w:sz w:val="28"/>
        </w:rPr>
        <w:t>2-тармағына</w:t>
      </w:r>
      <w:r>
        <w:rPr>
          <w:rFonts w:ascii="Times New Roman"/>
          <w:b w:val="false"/>
          <w:i w:val="false"/>
          <w:color w:val="000000"/>
          <w:sz w:val="28"/>
        </w:rPr>
        <w:t>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сәйкес 2023 - 2024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2"/>
    <w:bookmarkStart w:name="z4" w:id="3"/>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сәйкес 2023 - 2024 оқу жылына педагогикалық, техникалық және ауыл шаруашылығы бағытындағы білім беру бағдарламаларының топтары бойынша жоғары білімі бар кадрларды даярлауға арналған білім мемлекеттік білім беру тапсырысының көлемі көрсетілген жоғары және (немесе) жоғары оқу орнынан кейінгі білім беру ұйымдарының тізбесі;</w:t>
      </w:r>
    </w:p>
    <w:bookmarkEnd w:id="3"/>
    <w:bookmarkStart w:name="z5" w:id="4"/>
    <w:p>
      <w:pPr>
        <w:spacing w:after="0"/>
        <w:ind w:left="0"/>
        <w:jc w:val="both"/>
      </w:pP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сәйкес 2023 - 2024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4"/>
    <w:bookmarkStart w:name="z6" w:id="5"/>
    <w:p>
      <w:pPr>
        <w:spacing w:after="0"/>
        <w:ind w:left="0"/>
        <w:jc w:val="both"/>
      </w:pP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сәйкес 2023 - 2024 оқу жылына халық тығыз қоныстанған, батыс өңірлердің және жаңадан құрылған облыстардың жастарын жетекші жоғары оқу орындарында оқыту үшін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 бекітілсін;</w:t>
      </w:r>
    </w:p>
    <w:bookmarkEnd w:id="5"/>
    <w:bookmarkStart w:name="z7" w:id="6"/>
    <w:p>
      <w:pPr>
        <w:spacing w:after="0"/>
        <w:ind w:left="0"/>
        <w:jc w:val="both"/>
      </w:pP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сәйкес 2023 - 2024 оқу жылына жастарды батыс және шығыс өңірлердің жетекші жоғары оқу орындарында оқыту мемлекеттік білім беру тапсырысының көлемі көрсетілген жоғары және (немесе) жоғары оқу орнынан кейінгі білім беру ұйымдарының тізбесі бекітілсін.</w:t>
      </w:r>
    </w:p>
    <w:bookmarkEnd w:id="6"/>
    <w:bookmarkStart w:name="z8" w:id="7"/>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шілдедегі</w:t>
            </w:r>
            <w:r>
              <w:br/>
            </w:r>
            <w:r>
              <w:rPr>
                <w:rFonts w:ascii="Times New Roman"/>
                <w:b w:val="false"/>
                <w:i w:val="false"/>
                <w:color w:val="000000"/>
                <w:sz w:val="20"/>
              </w:rPr>
              <w:t>№ 312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2023 - 2024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B001 - Педагогика және психология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B002 - Мектепке дейінгі оқыту және тәрбиелеу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B003 - Бастауышта оқыту педагогикасы мен әдістемесі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B005 - Дене шынықтыру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B006 - Музыка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B009 - Математика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B010 - Физика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B011 - Информатика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B012 - Химия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B013 - Биология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B014 - География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B015 - Гуманитарлық пәндер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B016 - Қазақ тілі мен әдебиеті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B017 - Орыс тілі мен әдебиеті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B018 - Шет тілі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B019 - Әлеуметтік педагогтерді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B020 - Арнайы педагогика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B021 - Орындаушылық өнер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B027 - Театр өнері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B028 - Хореография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B029 - Аудиовизуалды құрылғылар және медиа өндіріс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B030 - Бейнелеу өнері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B031 - Сән, дизайн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B032 - Философия және этика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B033 - Дінтану және теология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B034 - Тарих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B035 - Түркітану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B135 -Шығыстану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B036 - Аударма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B037 - Филология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B038 - Әлеуметтану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B039 - Мәдениеттану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B040 - Саясаттану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B041 - Психология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B042 - Журналистика және репортер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B043 - Кітапхана ісі, ақпараттарды өңдеу және мұрағат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B044 - Менеджмент және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B045 - Аудит және салық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B145 - Мемлекеттік аудит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B046 - Қаржы, экономика, банк және сақтандыру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B047 - Маркетинг және жарнама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B048 - Еңбек дағдылары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B049 - Құқық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B050 - Биологиялық және сабақтас ғылымдар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B051 - Қоршаған орта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B052 - Жер туралы ғылым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B053 - Химия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Тәшенов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B054 - Физика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B055 - Математика және статистика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B056 - Механика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B057 - Ақпараттық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B058 - Ақпараттық қауіпсіздік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B059 - Коммуникациялар және коммуникациялық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және телекоммуникациялық жүйелер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B060 - Химиялық инженерия және процестер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B061 - Материалтану және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B062 - Электротехника және энергетика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B063 - Электр техникасы және автоматтандыру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және телекоммуникациялық жүйелер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B064 - Механика және металл өңдеу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B065 - Көлік техникасы және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B066 - Теңіз көлігі және технологиялары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B067 - Әуе көлігі және технологиялары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B068 - Азық-түлік өнімдерінің өндірісі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B069 - Материалдар өндірісі (шыны, қағаз, пластик, ағаш)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B070 - Тоқыма: киім, аяқ киім және былғары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B071 - Тау-кен ісі және пайдалы қазбаларды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B072 - Фармацевтикалық өндіріс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B073 - Сәулет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B173 - Гидромелиорация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B074 - Қала құрылысы, құрылыс жұмыстары және азаматтық құрылыс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B175 - Сумен қамтамасыз ету және суды бұру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B176 - Гидротехникалық құрылыс және су ресурстарын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B075 - Кадастр және жерге орналастыру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B076 - Стандарттау, сертификаттау және метрология (сала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B077 - Өсімдік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 (KZ-US)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B078 - Мал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B079 - Орман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B080 - Балық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B082 - Су ресурстары және суды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B083 - Ветеринария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B090 - Әлеуметтік жұмыс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B091 - Туризм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B092 - Тынығу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B093 - Мейрамхана ісі және мейманхана бизнесі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B094 - Санитарлық-профилактикалық іс-шаралар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B095 - Көлік қызметтері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B134 - Археология және этнология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B140 - Халықаралық қатынастар және дипломатия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B165 - Магистралды желілер және инфрақұрылым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B166 - Көліктік имараттар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B167 - Ұшу аппараттары мен қозғалтқыштарды ұшуда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B183 - Агроинженерия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24.05.2003 - Ұшатын аппараттарды сынау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09.03.2001 - Информатика және есептеу техникасы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01.03.2004 - Қолданбалы математика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38.03.02 - Менеджмент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Қысқартылған оқу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B001 - Педагогика және психология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B002 - Мектепке дейінгі оқыту және тәрбиелеу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B003 - Бастауышта оқыту педагогикасы мен әдістемесі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B005 - Дене шынықтыру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B006 - Музыка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B009 - Математика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B010 - Физика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B011 - Информатика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B012 - Химия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B013 - Биология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B014 - География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А. 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B015 - Гуманитарлық пәндер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B016 - Қазақ тілі мен әдебиеті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B017 - Орыс тілі мен әдебиеті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B018 - Шет тілі мұғалімдерін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B020 - Арнайы педагогика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B027 - Театр өнері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B028 - Хореография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B029 - Аудиовизуалды құрылғылар және медиа өндіріс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B030 - Бейнелеу өнері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B031 - Сән, дизайн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B033 - Дінтану және теология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B034 - Тарих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B036 - Аударма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B040 - Саясаттану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B041 - Психология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B042 - Журналистика және репортер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B050 - Биологиялық және сабақтас ғылымдар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B051 - Қоршаған орта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B052 - Жер туралы ғылым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B053 - Химия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B054 - Физика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B055 - Математика және статистика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B056 - Механика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B057 - Ақпараттық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B058 - Ақпараттық қауіпсіздік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B060 - Химиялық инженерия және процестер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B061 - Материалтану және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B062 - Электротехника және энергетика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B063 - Электр техникасы және автоматтандыру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B064 - Механика және металл өңдеу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B065 - Көлік техникасы және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B066 - Теңіз көлігі және технологиялары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B067 - Әуе көлігі және технологиялары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B068 - Азық-түлік өнімдерінің өндірісі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B069 - Материалдар өндірісі (шыны, қағаз, пластик, ағаш)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B070 - Тоқыма: киім, аяқ киім және былғары бұйымдары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B071 - Тау-кен ісі және пайдалы қазбаларды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B072 - Фармацевтикалық өндіріс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B073 - Сәулет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B074 - Қала құрылысы, құрылыс жұмыстары және азаматтық құрылыс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B075 - Кадастр және жерге орналастыру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B076 - Стандарттау, сертификаттау және метрология (сала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B077 - Өсімдік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B078 - Мал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B079 - Орман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B082 - Су ресурстары және суды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B083 - Ветеринария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B091 - Туризм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B093 - Мейрамхана ісі және мейманхана бизнесі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B095 - Көлік қызметтері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автомобиль-жол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 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B162 - Жылу энергетикасы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B171 - Металлургия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B271 - Мұнай-газ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ЖОО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шілдедегі</w:t>
            </w:r>
            <w:r>
              <w:br/>
            </w:r>
            <w:r>
              <w:rPr>
                <w:rFonts w:ascii="Times New Roman"/>
                <w:b w:val="false"/>
                <w:i w:val="false"/>
                <w:color w:val="000000"/>
                <w:sz w:val="20"/>
              </w:rPr>
              <w:t>№ 312 бұйрығына</w:t>
            </w:r>
            <w:r>
              <w:br/>
            </w:r>
            <w:r>
              <w:rPr>
                <w:rFonts w:ascii="Times New Roman"/>
                <w:b w:val="false"/>
                <w:i w:val="false"/>
                <w:color w:val="000000"/>
                <w:sz w:val="20"/>
              </w:rPr>
              <w:t>2-қосымша</w:t>
            </w:r>
          </w:p>
        </w:tc>
      </w:tr>
    </w:tbl>
    <w:bookmarkStart w:name="z15" w:id="13"/>
    <w:p>
      <w:pPr>
        <w:spacing w:after="0"/>
        <w:ind w:left="0"/>
        <w:jc w:val="left"/>
      </w:pPr>
      <w:r>
        <w:rPr>
          <w:rFonts w:ascii="Times New Roman"/>
          <w:b/>
          <w:i w:val="false"/>
          <w:color w:val="000000"/>
        </w:rPr>
        <w:t xml:space="preserve"> 2023 – 2024 оқу жылына педагогикалық білім беру бағдарламаларының топтары бойынша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 Алтынсарин атындағы Арқалық педагогикалық институты" коммерциялық емес акционерлік қоғам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және бұқаралық спорт академиясы"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 Жұбанов атындағы Ақтөбе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Есенов атындағы Каспий технологиялар және инжиниринг университеті" коммерциялық емес акционерлік қоғамы"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Байтұрсынов атындағы Қостанай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атындағы Солтүстік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"М.Х. Дулати атындағы Тараз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Қожа Ахмет Ясауи атындағы Халықаралық қазақ-түрік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"Халел Досмұхамедов атындағы Атырау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"Махамбет Өтемісов атындағы Батыс Қазақстан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"Қорқыт Ата атындағы Қызылорда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мемлекеттік педагогикалық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6" w:id="14"/>
    <w:p>
      <w:pPr>
        <w:spacing w:after="0"/>
        <w:ind w:left="0"/>
        <w:jc w:val="left"/>
      </w:pPr>
      <w:r>
        <w:rPr>
          <w:rFonts w:ascii="Times New Roman"/>
          <w:b/>
          <w:i w:val="false"/>
          <w:color w:val="000000"/>
        </w:rPr>
        <w:t xml:space="preserve"> 2023- 2024 оқу жылына техникалық және ауыл шаруашылығы бағытындағы білім беру бағдарламаларының топтары бойынша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w:t>
            </w:r>
            <w:r>
              <w:rPr>
                <w:rFonts w:ascii="Times New Roman"/>
                <w:b/>
                <w:i w:val="false"/>
                <w:color w:val="000000"/>
                <w:sz w:val="20"/>
              </w:rPr>
              <w:t>ының коды және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w:t>
            </w:r>
            <w:r>
              <w:rPr>
                <w:rFonts w:ascii="Times New Roman"/>
                <w:b/>
                <w:i w:val="false"/>
                <w:color w:val="000000"/>
                <w:sz w:val="20"/>
              </w:rPr>
              <w:t>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w:t>
            </w:r>
            <w:r>
              <w:rPr>
                <w:rFonts w:ascii="Times New Roman"/>
                <w:b/>
                <w:i w:val="false"/>
                <w:color w:val="000000"/>
                <w:sz w:val="20"/>
              </w:rPr>
              <w:t>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w:t>
            </w:r>
            <w:r>
              <w:rPr>
                <w:rFonts w:ascii="Times New Roman"/>
                <w:b/>
                <w:i w:val="false"/>
                <w:color w:val="000000"/>
                <w:sz w:val="20"/>
              </w:rPr>
              <w:t>триялық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индус</w:t>
            </w:r>
            <w:r>
              <w:rPr>
                <w:rFonts w:ascii="Times New Roman"/>
                <w:b/>
                <w:i w:val="false"/>
                <w:color w:val="000000"/>
                <w:sz w:val="20"/>
              </w:rPr>
              <w:t>триялық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 Жұбанов </w:t>
            </w:r>
            <w:r>
              <w:rPr>
                <w:rFonts w:ascii="Times New Roman"/>
                <w:b/>
                <w:i w:val="false"/>
                <w:color w:val="000000"/>
                <w:sz w:val="20"/>
              </w:rPr>
              <w:t>атындағы Ақтөбе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w:t>
            </w:r>
            <w:r>
              <w:rPr>
                <w:rFonts w:ascii="Times New Roman"/>
                <w:b/>
                <w:i w:val="false"/>
                <w:color w:val="000000"/>
                <w:sz w:val="20"/>
              </w:rPr>
              <w:t>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 Есенов </w:t>
            </w:r>
            <w:r>
              <w:rPr>
                <w:rFonts w:ascii="Times New Roman"/>
                <w:b/>
                <w:i w:val="false"/>
                <w:color w:val="000000"/>
                <w:sz w:val="20"/>
              </w:rPr>
              <w:t>атындағы Каспий технологиялар және инжиниринг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Байтұрсыно</w:t>
            </w:r>
            <w:r>
              <w:rPr>
                <w:rFonts w:ascii="Times New Roman"/>
                <w:b/>
                <w:i w:val="false"/>
                <w:color w:val="000000"/>
                <w:sz w:val="20"/>
              </w:rPr>
              <w:t>в атындағы Қостанай өңірлік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 Серікбаев </w:t>
            </w:r>
            <w:r>
              <w:rPr>
                <w:rFonts w:ascii="Times New Roman"/>
                <w:b/>
                <w:i w:val="false"/>
                <w:color w:val="000000"/>
                <w:sz w:val="20"/>
              </w:rPr>
              <w:t>атындағы Шығыс Қазақстан техникалық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6B07 Инженерлік, өңдеу және құрылыс салалары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"М.Х. Дулати атындағы Тараз өңірлік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"Сафи Өтебаев атындағы Атырау мұнай және газ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"Халел Досмұхамедов атындағы Атырау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"Жәңгір хан атындағы Батыс Қазақстан аграрлық-техникалық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"Қорқыт Ата атындағы Қызылорда университеті" коммерциялық емес акционерлік қоғамы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Әуезов атындағы Оңтүстiк Қазақстан университетi" коммерциялық емес акционерлік қоғамы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"С.Сейфуллин атындағы Қазақ агротехникалық университеті"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аграрлық зерттеу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"Шерхан Мұртаза атындағы Халықаралық Тараз инновациялық институты"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инновациялық технологиялық университеті" мекемесі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технологиялық университеті" акционерлік қоғамы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шілдедегі</w:t>
            </w:r>
            <w:r>
              <w:br/>
            </w:r>
            <w:r>
              <w:rPr>
                <w:rFonts w:ascii="Times New Roman"/>
                <w:b w:val="false"/>
                <w:i w:val="false"/>
                <w:color w:val="000000"/>
                <w:sz w:val="20"/>
              </w:rPr>
              <w:t>№ 312 бұйрығына</w:t>
            </w:r>
            <w:r>
              <w:br/>
            </w:r>
            <w:r>
              <w:rPr>
                <w:rFonts w:ascii="Times New Roman"/>
                <w:b w:val="false"/>
                <w:i w:val="false"/>
                <w:color w:val="000000"/>
                <w:sz w:val="20"/>
              </w:rPr>
              <w:t>3-қосымша</w:t>
            </w:r>
          </w:p>
        </w:tc>
      </w:tr>
    </w:tbl>
    <w:bookmarkStart w:name="z18" w:id="15"/>
    <w:p>
      <w:pPr>
        <w:spacing w:after="0"/>
        <w:ind w:left="0"/>
        <w:jc w:val="left"/>
      </w:pPr>
      <w:r>
        <w:rPr>
          <w:rFonts w:ascii="Times New Roman"/>
          <w:b/>
          <w:i w:val="false"/>
          <w:color w:val="000000"/>
        </w:rPr>
        <w:t xml:space="preserve"> 2023 - 2024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"Alihan Bokeihan University" білім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индустриялық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атындағы Солтүстік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"Инновациялық Еуразия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Қ. Сәтбаев атындағы Екібастұз инженерлік-техникалық институты"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"М.Дулатов атындағы Қостанай инженерлік-экономикалық университеті"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Мырзахметов атындағы Кокшетау университеті" мекемесі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шілдедегі</w:t>
            </w:r>
            <w:r>
              <w:br/>
            </w:r>
            <w:r>
              <w:rPr>
                <w:rFonts w:ascii="Times New Roman"/>
                <w:b w:val="false"/>
                <w:i w:val="false"/>
                <w:color w:val="000000"/>
                <w:sz w:val="20"/>
              </w:rPr>
              <w:t>№ 312 бұйрығына</w:t>
            </w:r>
            <w:r>
              <w:br/>
            </w:r>
            <w:r>
              <w:rPr>
                <w:rFonts w:ascii="Times New Roman"/>
                <w:b w:val="false"/>
                <w:i w:val="false"/>
                <w:color w:val="000000"/>
                <w:sz w:val="20"/>
              </w:rPr>
              <w:t>4-қосымша</w:t>
            </w:r>
          </w:p>
        </w:tc>
      </w:tr>
    </w:tbl>
    <w:bookmarkStart w:name="z20" w:id="16"/>
    <w:p>
      <w:pPr>
        <w:spacing w:after="0"/>
        <w:ind w:left="0"/>
        <w:jc w:val="left"/>
      </w:pPr>
      <w:r>
        <w:rPr>
          <w:rFonts w:ascii="Times New Roman"/>
          <w:b/>
          <w:i w:val="false"/>
          <w:color w:val="000000"/>
        </w:rPr>
        <w:t xml:space="preserve"> 2023 - 2024 оқу жылына халық тығыз қоныстанған, батыс өңірлердің және жаңадан құрылған облыстардың жастарын жетекші жоғары оқу орындарында оқыту үшін жоғары білімі бар кадрларды даярлауға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6"/>
    <w:p>
      <w:pPr>
        <w:spacing w:after="0"/>
        <w:ind w:left="0"/>
        <w:jc w:val="both"/>
      </w:pPr>
      <w:r>
        <w:rPr>
          <w:rFonts w:ascii="Times New Roman"/>
          <w:b w:val="false"/>
          <w:i w:val="false"/>
          <w:color w:val="000000"/>
          <w:sz w:val="28"/>
        </w:rPr>
        <w:t>
      Атырау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"Л.Н. Гумилев атындағы Еуразия ұлттық университеті" коммерциялық емес </w:t>
            </w:r>
            <w:r>
              <w:rPr>
                <w:rFonts w:ascii="Times New Roman"/>
                <w:b/>
                <w:i w:val="false"/>
                <w:color w:val="000000"/>
                <w:sz w:val="20"/>
              </w:rPr>
              <w:t>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IT University"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"Абай атындағы Қазақ ұлттық педагогикалық университетi" коммерциялық </w:t>
            </w:r>
            <w:r>
              <w:rPr>
                <w:rFonts w:ascii="Times New Roman"/>
                <w:b/>
                <w:i w:val="false"/>
                <w:color w:val="000000"/>
                <w:sz w:val="20"/>
              </w:rPr>
              <w:t>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университетi" коммерциялық емес акцио</w:t>
            </w:r>
            <w:r>
              <w:rPr>
                <w:rFonts w:ascii="Times New Roman"/>
                <w:b/>
                <w:i w:val="false"/>
                <w:color w:val="000000"/>
                <w:sz w:val="20"/>
              </w:rPr>
              <w:t>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 ұлттық қыздар педагогикалық университеті" коммерциялық емес </w:t>
            </w:r>
            <w:r>
              <w:rPr>
                <w:rFonts w:ascii="Times New Roman"/>
                <w:b/>
                <w:i w:val="false"/>
                <w:color w:val="000000"/>
                <w:sz w:val="20"/>
              </w:rPr>
              <w:t>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"Сулейман Демирель атындағы университет"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"Абылай хан атындағы Қазақ халықаралық қатынастар және әлем тілде</w:t>
            </w:r>
            <w:r>
              <w:rPr>
                <w:rFonts w:ascii="Times New Roman"/>
                <w:b/>
                <w:i w:val="false"/>
                <w:color w:val="000000"/>
                <w:sz w:val="20"/>
              </w:rPr>
              <w:t>рі университеті"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"Нархоз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технологиялық университеті" акционерлік қоғамы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1 500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педагогтерді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Сәтбаев атынд</w:t>
            </w:r>
            <w:r>
              <w:rPr>
                <w:rFonts w:ascii="Times New Roman"/>
                <w:b/>
                <w:i w:val="false"/>
                <w:color w:val="000000"/>
                <w:sz w:val="20"/>
              </w:rPr>
              <w:t>ағы Қазақ ұлттық техникалық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аграрл</w:t>
            </w:r>
            <w:r>
              <w:rPr>
                <w:rFonts w:ascii="Times New Roman"/>
                <w:b/>
                <w:i w:val="false"/>
                <w:color w:val="000000"/>
                <w:sz w:val="20"/>
              </w:rPr>
              <w:t>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"Ғұмарбек Дәукеев </w:t>
            </w:r>
            <w:r>
              <w:rPr>
                <w:rFonts w:ascii="Times New Roman"/>
                <w:b/>
                <w:i w:val="false"/>
                <w:color w:val="000000"/>
                <w:sz w:val="20"/>
              </w:rPr>
              <w:t>атындағы Алматы энергетика және байланыс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Қазақстан-Британ</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университеті</w:t>
            </w:r>
            <w:r>
              <w:rPr>
                <w:rFonts w:ascii="Times New Roman"/>
                <w:b/>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менеджмен</w:t>
            </w:r>
            <w:r>
              <w:rPr>
                <w:rFonts w:ascii="Times New Roman"/>
                <w:b/>
                <w:i w:val="false"/>
                <w:color w:val="000000"/>
                <w:sz w:val="20"/>
              </w:rPr>
              <w:t xml:space="preserve">т </w:t>
            </w:r>
            <w:r>
              <w:rPr>
                <w:rFonts w:ascii="Times New Roman"/>
                <w:b/>
                <w:i w:val="false"/>
                <w:color w:val="000000"/>
                <w:sz w:val="20"/>
              </w:rPr>
              <w:t>университеті</w:t>
            </w:r>
            <w:r>
              <w:rPr>
                <w:rFonts w:ascii="Times New Roman"/>
                <w:b/>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ақпара</w:t>
            </w:r>
            <w:r>
              <w:rPr>
                <w:rFonts w:ascii="Times New Roman"/>
                <w:b/>
                <w:i w:val="false"/>
                <w:color w:val="000000"/>
                <w:sz w:val="20"/>
              </w:rPr>
              <w:t>ттық</w:t>
            </w:r>
            <w:r>
              <w:rPr>
                <w:rFonts w:ascii="Times New Roman"/>
                <w:b w:val="false"/>
                <w:i w:val="false"/>
                <w:color w:val="000000"/>
                <w:sz w:val="20"/>
              </w:rPr>
              <w:t xml:space="preserve"> </w:t>
            </w:r>
            <w:r>
              <w:rPr>
                <w:rFonts w:ascii="Times New Roman"/>
                <w:b/>
                <w:i w:val="false"/>
                <w:color w:val="000000"/>
                <w:sz w:val="20"/>
              </w:rPr>
              <w:t>технологиялар</w:t>
            </w:r>
            <w:r>
              <w:rPr>
                <w:rFonts w:ascii="Times New Roman"/>
                <w:b w:val="false"/>
                <w:i w:val="false"/>
                <w:color w:val="000000"/>
                <w:sz w:val="20"/>
              </w:rPr>
              <w:t xml:space="preserve"> </w:t>
            </w:r>
            <w:r>
              <w:rPr>
                <w:rFonts w:ascii="Times New Roman"/>
                <w:b/>
                <w:i w:val="false"/>
                <w:color w:val="000000"/>
                <w:sz w:val="20"/>
              </w:rPr>
              <w:t>университеті</w:t>
            </w:r>
            <w:r>
              <w:rPr>
                <w:rFonts w:ascii="Times New Roman"/>
                <w:b/>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К.Сағадиев</w:t>
            </w:r>
            <w:r>
              <w:rPr>
                <w:rFonts w:ascii="Times New Roman"/>
                <w:b w:val="false"/>
                <w:i w:val="false"/>
                <w:color w:val="000000"/>
                <w:sz w:val="20"/>
              </w:rPr>
              <w:t xml:space="preserve"> </w:t>
            </w:r>
            <w:r>
              <w:rPr>
                <w:rFonts w:ascii="Times New Roman"/>
                <w:b/>
                <w:i w:val="false"/>
                <w:color w:val="000000"/>
                <w:sz w:val="20"/>
              </w:rPr>
              <w:t>атындағы</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i w:val="false"/>
                <w:color w:val="000000"/>
                <w:sz w:val="20"/>
              </w:rPr>
              <w:t xml:space="preserve"> бизнес </w:t>
            </w:r>
            <w:r>
              <w:rPr>
                <w:rFonts w:ascii="Times New Roman"/>
                <w:b/>
                <w:i w:val="false"/>
                <w:color w:val="000000"/>
                <w:sz w:val="20"/>
              </w:rPr>
              <w:t>университеті</w:t>
            </w:r>
            <w:r>
              <w:rPr>
                <w:rFonts w:ascii="Times New Roman"/>
                <w:b/>
                <w:i w:val="false"/>
                <w:color w:val="000000"/>
                <w:sz w:val="20"/>
              </w:rPr>
              <w:t xml:space="preserve">" </w:t>
            </w:r>
            <w:r>
              <w:rPr>
                <w:rFonts w:ascii="Times New Roman"/>
                <w:b/>
                <w:i w:val="false"/>
                <w:color w:val="000000"/>
                <w:sz w:val="20"/>
              </w:rPr>
              <w:t>жауапкершілігі</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 xml:space="preserve">беру </w:t>
            </w:r>
            <w:r>
              <w:rPr>
                <w:rFonts w:ascii="Times New Roman"/>
                <w:b/>
                <w:i w:val="false"/>
                <w:color w:val="000000"/>
                <w:sz w:val="20"/>
              </w:rPr>
              <w:t>корпорациясы</w:t>
            </w:r>
            <w:r>
              <w:rPr>
                <w:rFonts w:ascii="Times New Roman"/>
                <w:b/>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"Логистика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академиясы</w:t>
            </w:r>
            <w:r>
              <w:rPr>
                <w:rFonts w:ascii="Times New Roman"/>
                <w:b/>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Азаматтық</w:t>
            </w:r>
            <w:r>
              <w:rPr>
                <w:rFonts w:ascii="Times New Roman"/>
                <w:b/>
                <w:i w:val="false"/>
                <w:color w:val="000000"/>
                <w:sz w:val="20"/>
              </w:rPr>
              <w:t xml:space="preserve"> авиац</w:t>
            </w:r>
            <w:r>
              <w:rPr>
                <w:rFonts w:ascii="Times New Roman"/>
                <w:b/>
                <w:i w:val="false"/>
                <w:color w:val="000000"/>
                <w:sz w:val="20"/>
              </w:rPr>
              <w:t xml:space="preserve">ия </w:t>
            </w:r>
            <w:r>
              <w:rPr>
                <w:rFonts w:ascii="Times New Roman"/>
                <w:b/>
                <w:i w:val="false"/>
                <w:color w:val="000000"/>
                <w:sz w:val="20"/>
              </w:rPr>
              <w:t>академиясы</w:t>
            </w:r>
            <w:r>
              <w:rPr>
                <w:rFonts w:ascii="Times New Roman"/>
                <w:b/>
                <w:i w:val="false"/>
                <w:color w:val="000000"/>
                <w:sz w:val="20"/>
              </w:rPr>
              <w:t xml:space="preserve">"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Alikhan</w:t>
            </w:r>
            <w:r>
              <w:rPr>
                <w:rFonts w:ascii="Times New Roman"/>
                <w:b w:val="false"/>
                <w:i w:val="false"/>
                <w:color w:val="000000"/>
                <w:sz w:val="20"/>
              </w:rPr>
              <w:t xml:space="preserve"> </w:t>
            </w:r>
            <w:r>
              <w:rPr>
                <w:rFonts w:ascii="Times New Roman"/>
                <w:b/>
                <w:i w:val="false"/>
                <w:color w:val="000000"/>
                <w:sz w:val="20"/>
              </w:rPr>
              <w:t>Bokeikha</w:t>
            </w:r>
            <w:r>
              <w:rPr>
                <w:rFonts w:ascii="Times New Roman"/>
                <w:b/>
                <w:i w:val="false"/>
                <w:color w:val="000000"/>
                <w:sz w:val="20"/>
              </w:rPr>
              <w:t>n</w:t>
            </w:r>
            <w:r>
              <w:rPr>
                <w:rFonts w:ascii="Times New Roman"/>
                <w:b/>
                <w:i w:val="false"/>
                <w:color w:val="000000"/>
                <w:sz w:val="20"/>
              </w:rPr>
              <w:t xml:space="preserve"> University"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мекемесі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Серікбаев атындағы Шығыс Қазақстан техникалық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"Қазақстан-Американдық еркін университеті"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мемлекеттік емес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"Әлкей Марғұлан атындағы Павлодар педагогикалық университеті" коммерциялық емес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Байтұрсынов атындағы </w:t>
            </w:r>
            <w:r>
              <w:rPr>
                <w:rFonts w:ascii="Times New Roman"/>
                <w:b/>
                <w:i w:val="false"/>
                <w:color w:val="000000"/>
                <w:sz w:val="20"/>
              </w:rPr>
              <w:t>Қостанай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"Ы. Алтынсарин атындағы </w:t>
            </w:r>
            <w:r>
              <w:rPr>
                <w:rFonts w:ascii="Times New Roman"/>
                <w:b/>
                <w:i w:val="false"/>
                <w:color w:val="000000"/>
                <w:sz w:val="20"/>
              </w:rPr>
              <w:t>Арқалық педагогикалық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индустриялық инсти</w:t>
            </w:r>
            <w:r>
              <w:rPr>
                <w:rFonts w:ascii="Times New Roman"/>
                <w:b/>
                <w:i w:val="false"/>
                <w:color w:val="000000"/>
                <w:sz w:val="20"/>
              </w:rPr>
              <w:t>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w:t>
            </w:r>
            <w:r>
              <w:rPr>
                <w:rFonts w:ascii="Times New Roman"/>
                <w:b/>
                <w:i w:val="false"/>
                <w:color w:val="000000"/>
                <w:sz w:val="20"/>
              </w:rPr>
              <w:t>етау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"Тұран-Астана" университе</w:t>
            </w:r>
            <w:r>
              <w:rPr>
                <w:rFonts w:ascii="Times New Roman"/>
                <w:b/>
                <w:i w:val="false"/>
                <w:color w:val="000000"/>
                <w:sz w:val="20"/>
              </w:rPr>
              <w:t>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"Тұран" университеті" </w:t>
            </w:r>
            <w:r>
              <w:rPr>
                <w:rFonts w:ascii="Times New Roman"/>
                <w:b/>
                <w:i w:val="false"/>
                <w:color w:val="000000"/>
                <w:sz w:val="20"/>
              </w:rPr>
              <w:t>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медициналық униве</w:t>
            </w:r>
            <w:r>
              <w:rPr>
                <w:rFonts w:ascii="Times New Roman"/>
                <w:b/>
                <w:i w:val="false"/>
                <w:color w:val="000000"/>
                <w:sz w:val="20"/>
              </w:rPr>
              <w:t>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халықаралық униве</w:t>
            </w:r>
            <w:r>
              <w:rPr>
                <w:rFonts w:ascii="Times New Roman"/>
                <w:b/>
                <w:i w:val="false"/>
                <w:color w:val="000000"/>
                <w:sz w:val="20"/>
              </w:rPr>
              <w:t>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"С.Ж. Асфендияров атындағы </w:t>
            </w:r>
            <w:r>
              <w:rPr>
                <w:rFonts w:ascii="Times New Roman"/>
                <w:b/>
                <w:i w:val="false"/>
                <w:color w:val="000000"/>
                <w:sz w:val="20"/>
              </w:rPr>
              <w:t>Қазақ ұлттық медицина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w:t>
            </w:r>
            <w:r>
              <w:rPr>
                <w:rFonts w:ascii="Times New Roman"/>
                <w:b/>
                <w:i w:val="false"/>
                <w:color w:val="000000"/>
                <w:sz w:val="20"/>
              </w:rPr>
              <w:t>у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"Манаш Қозыбаев атындағы </w:t>
            </w:r>
            <w:r>
              <w:rPr>
                <w:rFonts w:ascii="Times New Roman"/>
                <w:b/>
                <w:i w:val="false"/>
                <w:color w:val="000000"/>
                <w:sz w:val="20"/>
              </w:rPr>
              <w:t>Солтүстік Қазақстан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p>
      <w:pPr>
        <w:spacing w:after="0"/>
        <w:ind w:left="0"/>
        <w:jc w:val="both"/>
      </w:pPr>
      <w:r>
        <w:rPr>
          <w:rFonts w:ascii="Times New Roman"/>
          <w:b w:val="false"/>
          <w:i w:val="false"/>
          <w:color w:val="000000"/>
          <w:sz w:val="28"/>
        </w:rPr>
        <w:t>
      Маңғыстау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IT University"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атындағы Қазақ ұлттық педагогикалық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қыздар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"Сулейман Демирель атындағы университет"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"Абылай хан атындағы Қазақ халықаралық қатынастар және әлем тілдері университеті"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"Нархоз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технологиялық университеті" акционерлік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Сәтбаев атындағы Қазақ ұлттық техникалық зертте</w:t>
            </w:r>
            <w:r>
              <w:rPr>
                <w:rFonts w:ascii="Times New Roman"/>
                <w:b/>
                <w:i w:val="false"/>
                <w:color w:val="000000"/>
                <w:sz w:val="20"/>
              </w:rPr>
              <w:t>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 ұлттық аграрлық зерттеу университеті" </w:t>
            </w:r>
            <w:r>
              <w:rPr>
                <w:rFonts w:ascii="Times New Roman"/>
                <w:b/>
                <w:i w:val="false"/>
                <w:color w:val="000000"/>
                <w:sz w:val="20"/>
              </w:rPr>
              <w:t>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"Ғұмарбек Дәукеев атындағы Алматы энергетика және </w:t>
            </w:r>
            <w:r>
              <w:rPr>
                <w:rFonts w:ascii="Times New Roman"/>
                <w:b/>
                <w:i w:val="false"/>
                <w:color w:val="000000"/>
                <w:sz w:val="20"/>
              </w:rPr>
              <w:t>байланыс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"Қазақстан-Британ техникалық университеті" акцио</w:t>
            </w:r>
            <w:r>
              <w:rPr>
                <w:rFonts w:ascii="Times New Roman"/>
                <w:b/>
                <w:i w:val="false"/>
                <w:color w:val="000000"/>
                <w:sz w:val="20"/>
              </w:rPr>
              <w:t>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менеджмент университеті"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ақпараттық технологиялар университеті" </w:t>
            </w:r>
            <w:r>
              <w:rPr>
                <w:rFonts w:ascii="Times New Roman"/>
                <w:b/>
                <w:i w:val="false"/>
                <w:color w:val="000000"/>
                <w:sz w:val="20"/>
              </w:rPr>
              <w:t>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"К.Сағадиев атындағы Халықаралық бизнес университеті" </w:t>
            </w:r>
            <w:r>
              <w:rPr>
                <w:rFonts w:ascii="Times New Roman"/>
                <w:b/>
                <w:i w:val="false"/>
                <w:color w:val="000000"/>
                <w:sz w:val="20"/>
              </w:rPr>
              <w:t>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білім беру корпорациясы" акционерлік </w:t>
            </w:r>
            <w:r>
              <w:rPr>
                <w:rFonts w:ascii="Times New Roman"/>
                <w:b/>
                <w:i w:val="false"/>
                <w:color w:val="000000"/>
                <w:sz w:val="20"/>
              </w:rPr>
              <w:t>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"Логистика және көлік академиясы" акционерлік </w:t>
            </w:r>
            <w:r>
              <w:rPr>
                <w:rFonts w:ascii="Times New Roman"/>
                <w:b/>
                <w:i w:val="false"/>
                <w:color w:val="000000"/>
                <w:sz w:val="20"/>
              </w:rPr>
              <w:t>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"Азаматтық авиация академиясы" акционерлік </w:t>
            </w:r>
            <w:r>
              <w:rPr>
                <w:rFonts w:ascii="Times New Roman"/>
                <w:b/>
                <w:i w:val="false"/>
                <w:color w:val="000000"/>
                <w:sz w:val="20"/>
              </w:rPr>
              <w:t>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"Alikhan Bokeikhan University"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Серікбаев атындағы Шығыс Қазақстан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"Қазақстан-Американдық еркін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"Әлкей Марғұлан атындағы Павлодар педагогикалық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Байтұрсынов атындағы Қостанай өңірлік университе</w:t>
            </w:r>
            <w:r>
              <w:rPr>
                <w:rFonts w:ascii="Times New Roman"/>
                <w:b/>
                <w:i w:val="false"/>
                <w:color w:val="000000"/>
                <w:sz w:val="20"/>
              </w:rPr>
              <w:t>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 Алтынсарин атындағы Арқалық педагогикалық инсти</w:t>
            </w:r>
            <w:r>
              <w:rPr>
                <w:rFonts w:ascii="Times New Roman"/>
                <w:b/>
                <w:i w:val="false"/>
                <w:color w:val="000000"/>
                <w:sz w:val="20"/>
              </w:rPr>
              <w:t>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индустриялық институты" коммерциялық емес акцио</w:t>
            </w:r>
            <w:r>
              <w:rPr>
                <w:rFonts w:ascii="Times New Roman"/>
                <w:b/>
                <w:i w:val="false"/>
                <w:color w:val="000000"/>
                <w:sz w:val="20"/>
              </w:rPr>
              <w:t>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коммерциял</w:t>
            </w:r>
            <w:r>
              <w:rPr>
                <w:rFonts w:ascii="Times New Roman"/>
                <w:b/>
                <w:i w:val="false"/>
                <w:color w:val="000000"/>
                <w:sz w:val="20"/>
              </w:rPr>
              <w:t>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"Тұран-Астана"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"Қарағанды медициналық университеті" коммерциялық емес </w:t>
            </w:r>
            <w:r>
              <w:rPr>
                <w:rFonts w:ascii="Times New Roman"/>
                <w:b/>
                <w:i w:val="false"/>
                <w:color w:val="000000"/>
                <w:sz w:val="20"/>
              </w:rPr>
              <w:t>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халықаралық университеті" жауапкершілігі шекте</w:t>
            </w:r>
            <w:r>
              <w:rPr>
                <w:rFonts w:ascii="Times New Roman"/>
                <w:b/>
                <w:i w:val="false"/>
                <w:color w:val="000000"/>
                <w:sz w:val="20"/>
              </w:rPr>
              <w:t>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 Асфендияров атындағы Қазақ ұлттық медицина униве</w:t>
            </w:r>
            <w:r>
              <w:rPr>
                <w:rFonts w:ascii="Times New Roman"/>
                <w:b/>
                <w:i w:val="false"/>
                <w:color w:val="000000"/>
                <w:sz w:val="20"/>
              </w:rPr>
              <w:t>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Жетісу университеті" коммерциял</w:t>
            </w:r>
            <w:r>
              <w:rPr>
                <w:rFonts w:ascii="Times New Roman"/>
                <w:b/>
                <w:i w:val="false"/>
                <w:color w:val="000000"/>
                <w:sz w:val="20"/>
              </w:rPr>
              <w:t>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атындағы Солтүстік Қазақстан университе</w:t>
            </w:r>
            <w:r>
              <w:rPr>
                <w:rFonts w:ascii="Times New Roman"/>
                <w:b/>
                <w:i w:val="false"/>
                <w:color w:val="000000"/>
                <w:sz w:val="20"/>
              </w:rPr>
              <w:t>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Ұлытау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IT University"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атындағы Қазақ ұлттық педагогикалық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қыздар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"Сулейман Демирель атындағы университет"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"Абылай хан атындағы Қазақ халықаралық қатынастар және әлем тілдері университеті"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"Нархоз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технологиялық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Сәтбаев атындағы Қазақ ұлттық техникалық зерттеу университеті" коммерциялық емес акцио</w:t>
            </w:r>
            <w:r>
              <w:rPr>
                <w:rFonts w:ascii="Times New Roman"/>
                <w:b/>
                <w:i w:val="false"/>
                <w:color w:val="000000"/>
                <w:sz w:val="20"/>
              </w:rPr>
              <w:t>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аграрлық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"Ғұмарбек Дәукеев атындағы Алматы энергетика және байланыс университеті" коммерциялық емес </w:t>
            </w:r>
            <w:r>
              <w:rPr>
                <w:rFonts w:ascii="Times New Roman"/>
                <w:b/>
                <w:i w:val="false"/>
                <w:color w:val="000000"/>
                <w:sz w:val="20"/>
              </w:rPr>
              <w:t>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"Қазақстан-Британ техникалық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менеджмент университеті"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ақпараттық технологиялар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"К.Сағадиев атындағы Халықаралық бизнес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білім беру корпорациясы"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"Логистика және көлік академиясы"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авиация академиясы"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"Alikhan Bokeikhan University"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Серікбаев атындағы Шығыс Қазақстан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"Қазақстан-Американдық еркін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"Әлкей Марғұлан атындағы Павлодар педагогикалық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Байтұрсынов атындағы Қостанай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 Алтынсарин атындағы Арқалық педагогикалық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индустриялық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"Тұран-Астана"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медициналық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халықаралық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"С.Ж. Асфендияров атындағы Қазақ ұлттық медицина университеті" коммерциялық емес акционерлік </w:t>
            </w:r>
            <w:r>
              <w:rPr>
                <w:rFonts w:ascii="Times New Roman"/>
                <w:b/>
                <w:i w:val="false"/>
                <w:color w:val="000000"/>
                <w:sz w:val="20"/>
              </w:rPr>
              <w:t>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Жетісу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атындағы Солтүстік Қазақстан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Жетісу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IT University"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атындағы Қазақ ұлттық педагогикалық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қыздар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"Сулейман Демирель атындағы университет"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"Абылай хан атындағы Қазақ халықаралық қатынастар және әлем тілдері университеті"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"Нархоз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технологиялық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Сәтбаев атындағы Қазақ ұлттық техникалық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аграрлық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"Ғұмарбек Дәукеев атындағы Алматы энергетика және байланыс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"Қазақстан-Британ техникалық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менеджмент университеті"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ақпараттық технологиялар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"К.Сағадиев атындағы Халықаралық бизнес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білім беру корпорациясы"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"Логистика және көлік академиясы"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авиация академиясы"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"Alikhan Bokeikhan University"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Серікбаев атындағы Шығыс Қазақстан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"Қазақстан-Американдық еркін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"Әлкей Марғұлан атындағы Павлодар педагогикалық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Байтұрсынов атындағы Қостанай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 Алтынсарин атындағы Арқалық педагогикалық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индустриялық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"Тұран-Астана"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медициналық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халықаралық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 Асфендияров атындағы Қазақ ұлттық медицина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Жетісу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атындағы Солтүстік Қазақстан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Абай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IT University"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атындағы Қазақ ұлттық педагогикалық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қыздар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"Сулейман Демирель атындағы университет"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"Абылай хан атындағы Қазақ халықаралық қатынастар және әлем тілдері университеті"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"Нархоз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"К.Сағадиев атындағы Халықаралық бизнес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"Alikhan Bokeikhan University"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Серікбаев атындағы Шығыс Қазақстан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"Қазақстан-Американдық еркін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"Әлкей Марғұлан атындағы Павлодар педагогикалық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Байтұрсынов атынд</w:t>
            </w:r>
            <w:r>
              <w:rPr>
                <w:rFonts w:ascii="Times New Roman"/>
                <w:b/>
                <w:i w:val="false"/>
                <w:color w:val="000000"/>
                <w:sz w:val="20"/>
              </w:rPr>
              <w:t>ағы Қостанай өңірлік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 Алтынсарин атынд</w:t>
            </w:r>
            <w:r>
              <w:rPr>
                <w:rFonts w:ascii="Times New Roman"/>
                <w:b/>
                <w:i w:val="false"/>
                <w:color w:val="000000"/>
                <w:sz w:val="20"/>
              </w:rPr>
              <w:t>ағы Арқалық педагогикалық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"Рудный индустриялық </w:t>
            </w:r>
            <w:r>
              <w:rPr>
                <w:rFonts w:ascii="Times New Roman"/>
                <w:b/>
                <w:i w:val="false"/>
                <w:color w:val="000000"/>
                <w:sz w:val="20"/>
              </w:rPr>
              <w:t>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 Уәлиханов атындағы </w:t>
            </w:r>
            <w:r>
              <w:rPr>
                <w:rFonts w:ascii="Times New Roman"/>
                <w:b/>
                <w:i w:val="false"/>
                <w:color w:val="000000"/>
                <w:sz w:val="20"/>
              </w:rPr>
              <w:t>Көкшетау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"Тұран-Астана" униве</w:t>
            </w:r>
            <w:r>
              <w:rPr>
                <w:rFonts w:ascii="Times New Roman"/>
                <w:b/>
                <w:i w:val="false"/>
                <w:color w:val="000000"/>
                <w:sz w:val="20"/>
              </w:rPr>
              <w:t>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"Тұран" университеті" </w:t>
            </w:r>
            <w:r>
              <w:rPr>
                <w:rFonts w:ascii="Times New Roman"/>
                <w:b/>
                <w:i w:val="false"/>
                <w:color w:val="000000"/>
                <w:sz w:val="20"/>
              </w:rPr>
              <w:t>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"Қарағанды медициналық </w:t>
            </w:r>
            <w:r>
              <w:rPr>
                <w:rFonts w:ascii="Times New Roman"/>
                <w:b/>
                <w:i w:val="false"/>
                <w:color w:val="000000"/>
                <w:sz w:val="20"/>
              </w:rPr>
              <w:t>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"Астана халықаралық </w:t>
            </w:r>
            <w:r>
              <w:rPr>
                <w:rFonts w:ascii="Times New Roman"/>
                <w:b/>
                <w:i w:val="false"/>
                <w:color w:val="000000"/>
                <w:sz w:val="20"/>
              </w:rPr>
              <w:t>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 Асфендияров атынд</w:t>
            </w:r>
            <w:r>
              <w:rPr>
                <w:rFonts w:ascii="Times New Roman"/>
                <w:b/>
                <w:i w:val="false"/>
                <w:color w:val="000000"/>
                <w:sz w:val="20"/>
              </w:rPr>
              <w:t>ағы Қазақ ұлттық медицина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"Ілияс Жансүгіров атындағы </w:t>
            </w:r>
            <w:r>
              <w:rPr>
                <w:rFonts w:ascii="Times New Roman"/>
                <w:b/>
                <w:i w:val="false"/>
                <w:color w:val="000000"/>
                <w:sz w:val="20"/>
              </w:rPr>
              <w:t>Жетісу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w:t>
            </w:r>
            <w:r>
              <w:rPr>
                <w:rFonts w:ascii="Times New Roman"/>
                <w:b/>
                <w:i w:val="false"/>
                <w:color w:val="000000"/>
                <w:sz w:val="20"/>
              </w:rPr>
              <w:t>ағы Солтүстік Қазақстан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Шымкент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IT University"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атындағы Қазақ ұлттық педагогикалық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қыздар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"Сулейман Демирель атындағы университет"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"Абылай хан атындағы Қазақ халықаралық қатынастар және әлем тілдері университеті"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"Нархоз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"Алматы технологиялық университеті" акционерлік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Сәтбаев атындағы Қазақ ұлттық техникалық зертте</w:t>
            </w:r>
            <w:r>
              <w:rPr>
                <w:rFonts w:ascii="Times New Roman"/>
                <w:b/>
                <w:i w:val="false"/>
                <w:color w:val="000000"/>
                <w:sz w:val="20"/>
              </w:rPr>
              <w:t>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 ұлттық аграрлық зерттеу университеті" </w:t>
            </w:r>
            <w:r>
              <w:rPr>
                <w:rFonts w:ascii="Times New Roman"/>
                <w:b/>
                <w:i w:val="false"/>
                <w:color w:val="000000"/>
                <w:sz w:val="20"/>
              </w:rPr>
              <w:t>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"Ғұмарбек Дәукеев атындағы Алматы энергетика және </w:t>
            </w:r>
            <w:r>
              <w:rPr>
                <w:rFonts w:ascii="Times New Roman"/>
                <w:b/>
                <w:i w:val="false"/>
                <w:color w:val="000000"/>
                <w:sz w:val="20"/>
              </w:rPr>
              <w:t>байланыс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"Қазақстан-Британ техникалық университеті" акцио</w:t>
            </w:r>
            <w:r>
              <w:rPr>
                <w:rFonts w:ascii="Times New Roman"/>
                <w:b/>
                <w:i w:val="false"/>
                <w:color w:val="000000"/>
                <w:sz w:val="20"/>
              </w:rPr>
              <w:t>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менеджмент университеті"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ақпараттық технологиялар университеті" </w:t>
            </w:r>
            <w:r>
              <w:rPr>
                <w:rFonts w:ascii="Times New Roman"/>
                <w:b/>
                <w:i w:val="false"/>
                <w:color w:val="000000"/>
                <w:sz w:val="20"/>
              </w:rPr>
              <w:t>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"К.Сағадиев атындағы Халықаралық бизнес университеті" </w:t>
            </w:r>
            <w:r>
              <w:rPr>
                <w:rFonts w:ascii="Times New Roman"/>
                <w:b/>
                <w:i w:val="false"/>
                <w:color w:val="000000"/>
                <w:sz w:val="20"/>
              </w:rPr>
              <w:t>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білім беру корпорациясы" акционерлік </w:t>
            </w:r>
            <w:r>
              <w:rPr>
                <w:rFonts w:ascii="Times New Roman"/>
                <w:b/>
                <w:i w:val="false"/>
                <w:color w:val="000000"/>
                <w:sz w:val="20"/>
              </w:rPr>
              <w:t>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"Логистика және көлік академиясы" акционерлік </w:t>
            </w:r>
            <w:r>
              <w:rPr>
                <w:rFonts w:ascii="Times New Roman"/>
                <w:b/>
                <w:i w:val="false"/>
                <w:color w:val="000000"/>
                <w:sz w:val="20"/>
              </w:rPr>
              <w:t>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"Азаматтық авиация академиясы" акционерлік </w:t>
            </w:r>
            <w:r>
              <w:rPr>
                <w:rFonts w:ascii="Times New Roman"/>
                <w:b/>
                <w:i w:val="false"/>
                <w:color w:val="000000"/>
                <w:sz w:val="20"/>
              </w:rPr>
              <w:t>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"Alikhan Bokeikhan University"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Серікбаев атындағы Шығыс Қазақстан техникалық университеті" коммерциялық емес акционерліқоғамы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"Қазақстан-Американдық еркін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"Әлкей Марғұлан атындағы Павлодар педагогикалық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Байтұрсынов атындағы Қостанай өңірлік униве</w:t>
            </w:r>
            <w:r>
              <w:rPr>
                <w:rFonts w:ascii="Times New Roman"/>
                <w:b/>
                <w:i w:val="false"/>
                <w:color w:val="000000"/>
                <w:sz w:val="20"/>
              </w:rPr>
              <w:t>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"Ы. Алтынсарин атындағы Арқалық педагогикалық </w:t>
            </w:r>
            <w:r>
              <w:rPr>
                <w:rFonts w:ascii="Times New Roman"/>
                <w:b/>
                <w:i w:val="false"/>
                <w:color w:val="000000"/>
                <w:sz w:val="20"/>
              </w:rPr>
              <w:t>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"Рудный индустриялық институты" коммерциялық емес </w:t>
            </w:r>
            <w:r>
              <w:rPr>
                <w:rFonts w:ascii="Times New Roman"/>
                <w:b/>
                <w:i w:val="false"/>
                <w:color w:val="000000"/>
                <w:sz w:val="20"/>
              </w:rPr>
              <w:t>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w:t>
            </w:r>
            <w:r>
              <w:rPr>
                <w:rFonts w:ascii="Times New Roman"/>
                <w:b/>
                <w:i w:val="false"/>
                <w:color w:val="000000"/>
                <w:sz w:val="20"/>
              </w:rPr>
              <w:t>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"Тұран-Астана"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"Қарағанды медициналық университеті" коммерциялық </w:t>
            </w:r>
            <w:r>
              <w:rPr>
                <w:rFonts w:ascii="Times New Roman"/>
                <w:b/>
                <w:i w:val="false"/>
                <w:color w:val="000000"/>
                <w:sz w:val="20"/>
              </w:rPr>
              <w:t>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"Астана халықаралық университеті" жауапкершілігі </w:t>
            </w:r>
            <w:r>
              <w:rPr>
                <w:rFonts w:ascii="Times New Roman"/>
                <w:b/>
                <w:i w:val="false"/>
                <w:color w:val="000000"/>
                <w:sz w:val="20"/>
              </w:rPr>
              <w:t>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"С.Ж. Асфендияров атындағы Қазақ ұлттық медицина </w:t>
            </w:r>
            <w:r>
              <w:rPr>
                <w:rFonts w:ascii="Times New Roman"/>
                <w:b/>
                <w:i w:val="false"/>
                <w:color w:val="000000"/>
                <w:sz w:val="20"/>
              </w:rPr>
              <w:t>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Жетісу университеті" комме</w:t>
            </w:r>
            <w:r>
              <w:rPr>
                <w:rFonts w:ascii="Times New Roman"/>
                <w:b/>
                <w:i w:val="false"/>
                <w:color w:val="000000"/>
                <w:sz w:val="20"/>
              </w:rPr>
              <w:t>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атындағы Солтүстік Қазақстан униве</w:t>
            </w:r>
            <w:r>
              <w:rPr>
                <w:rFonts w:ascii="Times New Roman"/>
                <w:b/>
                <w:i w:val="false"/>
                <w:color w:val="000000"/>
                <w:sz w:val="20"/>
              </w:rPr>
              <w:t>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Түркістан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"Л.Н. Гумилев атындағы Еуразия ұлттық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IT University"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атындағы Қазақ ұлттық педагогикалық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атындағы Қазақ ұлттық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ұлттық қыздар педагогикалық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"Сулейман Демирель атындағы университет" мекемесі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"Абылай хан атындағы Қазақ халықаралық қатынастар және әлем тілдері университеті"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"Нархоз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технологиялық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"Қ.И. Сәтбаев атындағы Қазақ ұлттық техникалық зерттеу университеті" коммерциялық </w:t>
            </w:r>
            <w:r>
              <w:rPr>
                <w:rFonts w:ascii="Times New Roman"/>
                <w:b/>
                <w:i w:val="false"/>
                <w:color w:val="000000"/>
                <w:sz w:val="20"/>
              </w:rPr>
              <w:t>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 ұлттық аграрлық зерттеу университеті" коммерциялық емес акционерлік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"Ғұмарбек Дәукеев атындағы Алматы энергетика және байланыс университеті" коммерциял</w:t>
            </w:r>
            <w:r>
              <w:rPr>
                <w:rFonts w:ascii="Times New Roman"/>
                <w:b/>
                <w:i w:val="false"/>
                <w:color w:val="000000"/>
                <w:sz w:val="20"/>
              </w:rPr>
              <w:t>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"Қазақстан-Британ техникалық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менеджмент университеті"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ақпараттық технологиялар университеті"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"К.Сағадиев атындағы Халықаралық бизнес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білім беру корпорациясы"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"Логистика және көлік академиясы"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авиация академиясы"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"Alikhan Bokeikhan University" білім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"Сәрсен Аманжолов атындағы Шығыс Қазақстан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Серікбаев атындағы Шығыс Қазақстан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"Қазақстан-Американдық еркін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"Қазтұтынуодағы Қарағанды университеті" мемлекеттік емес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"Әбілқас Сағынов атындағы Қарағанды техникалық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индустриялық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"Әлкей Марғұлан атындағы Павлодар педагогикалық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"Торайғыров университеті" коммерциялық емес акционерлік 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Байтұрсынов атындағы Қостанай өңірлік университеті" коммерциялық емес акционерлік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"Ы. Алтынсарин атындағы Арқалық педагогикалық институты" коммерциялық емес акционерлік </w:t>
            </w:r>
            <w:r>
              <w:rPr>
                <w:rFonts w:ascii="Times New Roman"/>
                <w:b/>
                <w:i w:val="false"/>
                <w:color w:val="000000"/>
                <w:sz w:val="20"/>
              </w:rPr>
              <w:t>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индустриялық институты"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"Тұран-Астана"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 университеті" мекемесі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медициналық университеті" коммерциялық емес акционерлік қоғамы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халықаралық университеті" жауапкершілігі шектеулі серіктестігі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"С.Ж. Асфендияров атындағы Қазақ ұлттық медицина университеті" коммерциялық емес акцио</w:t>
            </w:r>
            <w:r>
              <w:rPr>
                <w:rFonts w:ascii="Times New Roman"/>
                <w:b/>
                <w:i w:val="false"/>
                <w:color w:val="000000"/>
                <w:sz w:val="20"/>
              </w:rPr>
              <w:t>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Жетісу университеті" коммерциялық емес акционерлік қоғамы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"Манаш Қозыбаев атындағы Солтүстік Қазақстан университеті" коммерциялық емес акционерлік </w:t>
            </w:r>
            <w:r>
              <w:rPr>
                <w:rFonts w:ascii="Times New Roman"/>
                <w:b/>
                <w:i w:val="false"/>
                <w:color w:val="000000"/>
                <w:sz w:val="20"/>
              </w:rPr>
              <w:t>қоғамы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12 шілдедегі</w:t>
            </w:r>
            <w:r>
              <w:br/>
            </w:r>
            <w:r>
              <w:rPr>
                <w:rFonts w:ascii="Times New Roman"/>
                <w:b w:val="false"/>
                <w:i w:val="false"/>
                <w:color w:val="000000"/>
                <w:sz w:val="20"/>
              </w:rPr>
              <w:t>№ 312 бұйрығына</w:t>
            </w:r>
            <w:r>
              <w:br/>
            </w:r>
            <w:r>
              <w:rPr>
                <w:rFonts w:ascii="Times New Roman"/>
                <w:b w:val="false"/>
                <w:i w:val="false"/>
                <w:color w:val="000000"/>
                <w:sz w:val="20"/>
              </w:rPr>
              <w:t>5-қосымша</w:t>
            </w:r>
          </w:p>
        </w:tc>
      </w:tr>
    </w:tbl>
    <w:bookmarkStart w:name="z22" w:id="17"/>
    <w:p>
      <w:pPr>
        <w:spacing w:after="0"/>
        <w:ind w:left="0"/>
        <w:jc w:val="left"/>
      </w:pPr>
      <w:r>
        <w:rPr>
          <w:rFonts w:ascii="Times New Roman"/>
          <w:b/>
          <w:i w:val="false"/>
          <w:color w:val="000000"/>
        </w:rPr>
        <w:t xml:space="preserve"> 2023 - 2024 оқу жылына жастарды батыс және шығыс өңірлердің жетекші жоғары оқу орындарында оқыту үшін мемлекеттік білім беру тапсырысының көлемі көрсетілген жоғары және (немесе) жоғары оқу орнынан кейінгі білім беру ұйымдарының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