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afb9" w14:textId="ba6a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шiлдедегі № 316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30 маусымдағы № 303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шілдедегі № 316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актілерді мемлекеттік тіркеу тізілімінде № 23268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9"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0"/>
    <w:bookmarkStart w:name="z10" w:id="1"/>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11"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ресми жарияланғаннан өткеннен кейін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4"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6-қосымша</w:t>
            </w:r>
          </w:p>
        </w:tc>
      </w:tr>
    </w:tbl>
    <w:bookmarkStart w:name="z16" w:id="5"/>
    <w:p>
      <w:pPr>
        <w:spacing w:after="0"/>
        <w:ind w:left="0"/>
        <w:jc w:val="left"/>
      </w:pPr>
      <w:r>
        <w:rPr>
          <w:rFonts w:ascii="Times New Roman"/>
          <w:b/>
          <w:i w:val="false"/>
          <w:color w:val="000000"/>
        </w:rPr>
        <w:t xml:space="preserve"> 2023-2024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w:t>
            </w:r>
            <w:r>
              <w:rPr>
                <w:rFonts w:ascii="Times New Roman"/>
                <w:b w:val="false"/>
                <w:i w:val="false"/>
                <w:color w:val="000000"/>
                <w:sz w:val="20"/>
              </w:rPr>
              <w:t>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орындарының филиалдарында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p>
            <w:pPr>
              <w:spacing w:after="20"/>
              <w:ind w:left="20"/>
              <w:jc w:val="both"/>
            </w:pPr>
            <w:r>
              <w:rPr>
                <w:rFonts w:ascii="Times New Roman"/>
                <w:b w:val="false"/>
                <w:i w:val="false"/>
                <w:color w:val="000000"/>
                <w:sz w:val="20"/>
              </w:rPr>
              <w:t>
дайындық бөлімдерінің студенттерін оқыту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 болып табылмайтын ұлты қазақ адамдарды жоғары оқу орындарының дайындық бөлімінде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 деңгейін арттыру үшін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Түркия Республикасынан, басқа да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бөлімдерінде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7-қосымша</w:t>
            </w:r>
          </w:p>
        </w:tc>
      </w:tr>
    </w:tbl>
    <w:bookmarkStart w:name="z24" w:id="6"/>
    <w:p>
      <w:pPr>
        <w:spacing w:after="0"/>
        <w:ind w:left="0"/>
        <w:jc w:val="left"/>
      </w:pPr>
      <w:r>
        <w:rPr>
          <w:rFonts w:ascii="Times New Roman"/>
          <w:b/>
          <w:i w:val="false"/>
          <w:color w:val="000000"/>
        </w:rPr>
        <w:t xml:space="preserve"> 2023-2024 оқу жылына магистрлерді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8-қосымша</w:t>
            </w:r>
          </w:p>
        </w:tc>
      </w:tr>
    </w:tbl>
    <w:bookmarkStart w:name="z19" w:id="7"/>
    <w:p>
      <w:pPr>
        <w:spacing w:after="0"/>
        <w:ind w:left="0"/>
        <w:jc w:val="left"/>
      </w:pPr>
      <w:r>
        <w:rPr>
          <w:rFonts w:ascii="Times New Roman"/>
          <w:b/>
          <w:i w:val="false"/>
          <w:color w:val="000000"/>
        </w:rPr>
        <w:t xml:space="preserve"> 2023-2024 оқу жылына PhD докторларын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9-қосымша</w:t>
            </w:r>
          </w:p>
        </w:tc>
      </w:tr>
    </w:tbl>
    <w:bookmarkStart w:name="z21" w:id="8"/>
    <w:p>
      <w:pPr>
        <w:spacing w:after="0"/>
        <w:ind w:left="0"/>
        <w:jc w:val="left"/>
      </w:pPr>
      <w:r>
        <w:rPr>
          <w:rFonts w:ascii="Times New Roman"/>
          <w:b/>
          <w:i w:val="false"/>
          <w:color w:val="000000"/>
        </w:rPr>
        <w:t xml:space="preserve"> 2023 - 2024 оқу жылына халық тығыз қоныстанған батыс және жаңадан құрылған өңірлердің жастарын жетекші жоғары оқу орындарында оқыту үшін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10-қосымша</w:t>
            </w:r>
          </w:p>
        </w:tc>
      </w:tr>
    </w:tbl>
    <w:bookmarkStart w:name="z23" w:id="9"/>
    <w:p>
      <w:pPr>
        <w:spacing w:after="0"/>
        <w:ind w:left="0"/>
        <w:jc w:val="left"/>
      </w:pPr>
      <w:r>
        <w:rPr>
          <w:rFonts w:ascii="Times New Roman"/>
          <w:b/>
          <w:i w:val="false"/>
          <w:color w:val="000000"/>
        </w:rPr>
        <w:t xml:space="preserve"> 2023 - 2024 оқу жылына жоғары және жоғары оқу орнынан кейінгі білім беру ұйымдарында қос дипломды білім беру бағдарламалары бойынша студенттерді оқытуға арналған білім мемлекеттік білім беру тапсырысының көлемі көрсетілген жоғары және (немесе) жоғары оқу орнынан кейінгі білім беру ұйымдарының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КеАҚ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