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40f3" w14:textId="d0240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ауданының әкімінің 2023 жылғы 7 желтоқсандағы № 3 шешімі. Күші жойылды - Ұлытау облысы Жаңаарқа ауданының әкімінің 2024 жылғы 2 шілдедегі №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Жаңаарқа ауданының әкімінің 02.07.2024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Төтенше жағдайлар министрінің м.а. 2023 жылғы 10 мамырдағы №240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Жаңаарқа ауданының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Ұлытау облысы Жаңаарқа ауданында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Жаңаарқа ауданы әкімінің орынбасары Ибраев Мурат Есіркепұлы тағайындалсын және осы шешімнен туындайтын тиісті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 және 2023 жылғы 20 қарашадан бастап туындаған құқықтық қатынастарға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Қ.Қожықаев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